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5BF" w:rsidRPr="00562FC8" w:rsidRDefault="001145BF">
      <w:pPr>
        <w:rPr>
          <w:rFonts w:ascii="Calibri" w:hAnsi="Calibri"/>
          <w:sz w:val="24"/>
          <w:szCs w:val="24"/>
        </w:rPr>
      </w:pPr>
      <w:r>
        <w:rPr>
          <w:noProof/>
          <w:lang w:val="en-GB" w:eastAsia="en-GB" w:bidi="ar-SA"/>
        </w:rPr>
        <w:pict>
          <v:rect id="Rectangle 4" o:spid="_x0000_s1033" style="position:absolute;margin-left:-44.6pt;margin-top:6.9pt;width:559.95pt;height:19.0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" o:allowincell="f" filled="f" stroked="f">
            <v:textbox style="mso-fit-shape-to-text:t" inset="0,0,0,0">
              <w:txbxContent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0A0"/>
                  </w:tblPr>
                  <w:tblGrid>
                    <w:gridCol w:w="11214"/>
                  </w:tblGrid>
                  <w:tr w:rsidR="001145BF" w:rsidRPr="00DC6C7B" w:rsidTr="00DC6C7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BFC8E1"/>
                        <w:vAlign w:val="center"/>
                      </w:tcPr>
                      <w:p w:rsidR="001145BF" w:rsidRPr="00DC6C7B" w:rsidRDefault="001145BF">
                        <w:pPr>
                          <w:pStyle w:val="NoSpacing"/>
                          <w:rPr>
                            <w:sz w:val="8"/>
                            <w:szCs w:val="8"/>
                          </w:rPr>
                        </w:pPr>
                      </w:p>
                    </w:tc>
                  </w:tr>
                  <w:tr w:rsidR="001145BF" w:rsidRPr="00DC6C7B" w:rsidTr="00DC6C7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6076B4"/>
                        <w:vAlign w:val="center"/>
                      </w:tcPr>
                      <w:p w:rsidR="001145BF" w:rsidRPr="00DC6C7B" w:rsidRDefault="001145BF">
                        <w:pPr>
                          <w:pStyle w:val="NoSpacing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145BF" w:rsidRPr="00DC6C7B" w:rsidTr="00DC6C7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63891F"/>
                        <w:vAlign w:val="center"/>
                      </w:tcPr>
                      <w:p w:rsidR="001145BF" w:rsidRPr="00DC6C7B" w:rsidRDefault="001145BF">
                        <w:pPr>
                          <w:pStyle w:val="NoSpacing"/>
                          <w:rPr>
                            <w:sz w:val="8"/>
                            <w:szCs w:val="8"/>
                          </w:rPr>
                        </w:pPr>
                      </w:p>
                    </w:tc>
                  </w:tr>
                </w:tbl>
                <w:p w:rsidR="001145BF" w:rsidRDefault="001145BF">
                  <w:pPr>
                    <w:spacing w:after="0" w:line="14" w:lineRule="exact"/>
                    <w:rPr>
                      <w:sz w:val="8"/>
                      <w:szCs w:val="8"/>
                    </w:rPr>
                  </w:pPr>
                </w:p>
              </w:txbxContent>
            </v:textbox>
            <w10:wrap anchorx="margin" anchory="margin"/>
          </v:rect>
        </w:pict>
      </w:r>
    </w:p>
    <w:p w:rsidR="001145BF" w:rsidRDefault="001145BF" w:rsidP="009F2812">
      <w:pPr>
        <w:pStyle w:val="Closing"/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</w:p>
    <w:p w:rsidR="001145BF" w:rsidRDefault="001145BF" w:rsidP="009F2812">
      <w:pPr>
        <w:pStyle w:val="Closing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Enhancing Mathematical Learning Through Ta</w:t>
      </w:r>
      <w:r w:rsidRPr="00E833F1">
        <w:rPr>
          <w:rFonts w:ascii="Calibri" w:hAnsi="Calibri" w:cs="Calibri"/>
          <w:b/>
          <w:sz w:val="24"/>
          <w:szCs w:val="24"/>
        </w:rPr>
        <w:t>lk : Follow up Tasks for April/May</w:t>
      </w:r>
    </w:p>
    <w:p w:rsidR="001145BF" w:rsidRDefault="001145BF" w:rsidP="009F2812">
      <w:pPr>
        <w:pStyle w:val="Closing"/>
        <w:rPr>
          <w:rFonts w:ascii="Calibri" w:hAnsi="Calibri" w:cs="Calibri"/>
          <w:b/>
          <w:sz w:val="24"/>
          <w:szCs w:val="24"/>
        </w:rPr>
      </w:pPr>
    </w:p>
    <w:p w:rsidR="001145BF" w:rsidRDefault="001145BF" w:rsidP="009F2812">
      <w:pPr>
        <w:pStyle w:val="Closing"/>
        <w:rPr>
          <w:rFonts w:ascii="Calibri" w:hAnsi="Calibri" w:cs="Calibri"/>
          <w:b/>
          <w:sz w:val="24"/>
          <w:szCs w:val="24"/>
        </w:rPr>
      </w:pPr>
    </w:p>
    <w:p w:rsidR="001145BF" w:rsidRDefault="001145BF" w:rsidP="009F2812">
      <w:pPr>
        <w:pStyle w:val="Closing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Task 2a</w:t>
      </w:r>
    </w:p>
    <w:p w:rsidR="001145BF" w:rsidRDefault="001145BF" w:rsidP="009F2812">
      <w:pPr>
        <w:pStyle w:val="Closing"/>
        <w:rPr>
          <w:rFonts w:ascii="Calibri" w:hAnsi="Calibri" w:cs="Calibri"/>
          <w:sz w:val="24"/>
          <w:szCs w:val="24"/>
        </w:rPr>
      </w:pPr>
      <w:r w:rsidRPr="00E833F1">
        <w:rPr>
          <w:rFonts w:ascii="Calibri" w:hAnsi="Calibri" w:cs="Calibri"/>
          <w:sz w:val="24"/>
          <w:szCs w:val="24"/>
        </w:rPr>
        <w:t xml:space="preserve">Work towards integrating </w:t>
      </w:r>
      <w:r>
        <w:rPr>
          <w:rFonts w:ascii="Calibri" w:hAnsi="Calibri" w:cs="Calibri"/>
          <w:sz w:val="24"/>
          <w:szCs w:val="24"/>
        </w:rPr>
        <w:t xml:space="preserve">games as </w:t>
      </w:r>
      <w:r w:rsidRPr="0078272F">
        <w:rPr>
          <w:rFonts w:ascii="Calibri" w:hAnsi="Calibri" w:cs="Calibri"/>
          <w:i/>
          <w:sz w:val="24"/>
          <w:szCs w:val="24"/>
        </w:rPr>
        <w:t>playful practice</w:t>
      </w:r>
      <w:r>
        <w:rPr>
          <w:rFonts w:ascii="Calibri" w:hAnsi="Calibri" w:cs="Calibri"/>
          <w:sz w:val="24"/>
          <w:szCs w:val="24"/>
        </w:rPr>
        <w:t xml:space="preserve"> opportunities for at least one group of children in your class.</w:t>
      </w:r>
    </w:p>
    <w:p w:rsidR="001145BF" w:rsidRDefault="001145BF" w:rsidP="009F2812">
      <w:pPr>
        <w:pStyle w:val="Closing"/>
        <w:rPr>
          <w:rFonts w:ascii="Calibri" w:hAnsi="Calibri" w:cs="Calibri"/>
          <w:sz w:val="24"/>
          <w:szCs w:val="24"/>
        </w:rPr>
      </w:pPr>
    </w:p>
    <w:p w:rsidR="001145BF" w:rsidRDefault="001145BF" w:rsidP="009F2812">
      <w:pPr>
        <w:pStyle w:val="Closing"/>
        <w:rPr>
          <w:rFonts w:ascii="Calibri" w:hAnsi="Calibri" w:cs="Calibri"/>
          <w:b/>
          <w:sz w:val="24"/>
          <w:szCs w:val="24"/>
        </w:rPr>
      </w:pPr>
      <w:r w:rsidRPr="00E833F1">
        <w:rPr>
          <w:rFonts w:ascii="Calibri" w:hAnsi="Calibri" w:cs="Calibri"/>
          <w:b/>
          <w:sz w:val="24"/>
          <w:szCs w:val="24"/>
        </w:rPr>
        <w:t>Task 2b</w:t>
      </w:r>
    </w:p>
    <w:p w:rsidR="001145BF" w:rsidRDefault="001145BF" w:rsidP="009F2812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Research a new playful practice game to try out with your class or group of children. Bring it to the next CPD day in a format that can then be shared with the rest of the group (please bring instructions on an A5 or A4 sheet that can then be photocopied for others.)</w:t>
      </w:r>
    </w:p>
    <w:p w:rsidR="001145BF" w:rsidRDefault="001145BF" w:rsidP="009F2812">
      <w:pPr>
        <w:pStyle w:val="Closing"/>
        <w:rPr>
          <w:rFonts w:ascii="Calibri" w:hAnsi="Calibri" w:cs="Calibri"/>
          <w:sz w:val="24"/>
          <w:szCs w:val="24"/>
        </w:rPr>
      </w:pPr>
    </w:p>
    <w:p w:rsidR="001145BF" w:rsidRDefault="001145BF" w:rsidP="009F2812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Take some time to reflect in your journal on using games as playful practice and the impact on your children and yourself. Use the Framework for Reflection prompts as appropriate.</w:t>
      </w:r>
    </w:p>
    <w:p w:rsidR="001145BF" w:rsidRDefault="001145BF" w:rsidP="009F2812">
      <w:pPr>
        <w:pStyle w:val="Closing"/>
        <w:rPr>
          <w:rFonts w:ascii="Calibri" w:hAnsi="Calibri" w:cs="Calibri"/>
          <w:sz w:val="24"/>
          <w:szCs w:val="24"/>
        </w:rPr>
      </w:pPr>
    </w:p>
    <w:p w:rsidR="001145BF" w:rsidRDefault="001145BF" w:rsidP="009F2812">
      <w:pPr>
        <w:pStyle w:val="Closing"/>
        <w:rPr>
          <w:rFonts w:ascii="Calibri" w:hAnsi="Calibri" w:cs="Calibri"/>
          <w:b/>
          <w:sz w:val="24"/>
          <w:szCs w:val="24"/>
        </w:rPr>
      </w:pPr>
    </w:p>
    <w:p w:rsidR="001145BF" w:rsidRDefault="001145BF" w:rsidP="009F2812">
      <w:pPr>
        <w:pStyle w:val="Closing"/>
        <w:rPr>
          <w:rFonts w:ascii="Calibri" w:hAnsi="Calibri" w:cs="Calibri"/>
          <w:b/>
          <w:sz w:val="24"/>
          <w:szCs w:val="24"/>
        </w:rPr>
      </w:pPr>
      <w:r w:rsidRPr="00E833F1">
        <w:rPr>
          <w:rFonts w:ascii="Calibri" w:hAnsi="Calibri" w:cs="Calibri"/>
          <w:b/>
          <w:sz w:val="24"/>
          <w:szCs w:val="24"/>
        </w:rPr>
        <w:t>Task 3</w:t>
      </w:r>
    </w:p>
    <w:p w:rsidR="001145BF" w:rsidRDefault="001145BF" w:rsidP="009F2812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Complete two or more readings and take some time to reflect in your journal on the issues arising using the Framework for Reflection prompts as appropriate.</w:t>
      </w:r>
    </w:p>
    <w:p w:rsidR="001145BF" w:rsidRDefault="001145BF" w:rsidP="009F2812">
      <w:pPr>
        <w:pStyle w:val="Closing"/>
        <w:rPr>
          <w:rFonts w:ascii="Calibri" w:hAnsi="Calibri" w:cs="Calibri"/>
          <w:sz w:val="24"/>
          <w:szCs w:val="24"/>
        </w:rPr>
      </w:pPr>
    </w:p>
    <w:p w:rsidR="001145BF" w:rsidRDefault="001145BF" w:rsidP="009F2812">
      <w:pPr>
        <w:pStyle w:val="Closing"/>
        <w:rPr>
          <w:rFonts w:ascii="Calibri" w:hAnsi="Calibri" w:cs="Calibri"/>
          <w:b/>
          <w:sz w:val="24"/>
          <w:szCs w:val="24"/>
        </w:rPr>
      </w:pPr>
    </w:p>
    <w:p w:rsidR="001145BF" w:rsidRDefault="001145BF" w:rsidP="009F2812">
      <w:pPr>
        <w:pStyle w:val="Closing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Task 4 </w:t>
      </w:r>
    </w:p>
    <w:p w:rsidR="001145BF" w:rsidRPr="0078272F" w:rsidRDefault="001145BF" w:rsidP="009F2812">
      <w:pPr>
        <w:pStyle w:val="Closing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Begin to refresh your mathematics subject knowledge using Derek Haylock’s </w:t>
      </w:r>
      <w:r w:rsidRPr="0078272F">
        <w:rPr>
          <w:rFonts w:ascii="Calibri" w:hAnsi="Calibri" w:cs="Calibri"/>
          <w:i/>
          <w:sz w:val="24"/>
          <w:szCs w:val="24"/>
        </w:rPr>
        <w:t xml:space="preserve">Mathematics Explained for Primary Teachers </w:t>
      </w:r>
      <w:r w:rsidRPr="0078272F">
        <w:rPr>
          <w:rFonts w:ascii="Calibri" w:hAnsi="Calibri" w:cs="Calibri"/>
          <w:sz w:val="24"/>
          <w:szCs w:val="24"/>
        </w:rPr>
        <w:t>as support.</w:t>
      </w:r>
    </w:p>
    <w:p w:rsidR="001145BF" w:rsidRPr="0022698E" w:rsidRDefault="001145BF" w:rsidP="009F2812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Take some time to reflect in your journal on the issues arising for you using the Framework for Reflection as appropriate.</w:t>
      </w:r>
    </w:p>
    <w:sectPr w:rsidR="001145BF" w:rsidRPr="0022698E" w:rsidSect="00392ADE">
      <w:footerReference w:type="even" r:id="rId7"/>
      <w:footerReference w:type="default" r:id="rId8"/>
      <w:headerReference w:type="first" r:id="rId9"/>
      <w:footerReference w:type="first" r:id="rId10"/>
      <w:pgSz w:w="12240" w:h="15840" w:code="1"/>
      <w:pgMar w:top="1440" w:right="1440" w:bottom="1440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5BF" w:rsidRDefault="001145BF">
      <w:pPr>
        <w:spacing w:after="0" w:line="240" w:lineRule="auto"/>
      </w:pPr>
      <w:r>
        <w:separator/>
      </w:r>
    </w:p>
  </w:endnote>
  <w:endnote w:type="continuationSeparator" w:id="0">
    <w:p w:rsidR="001145BF" w:rsidRDefault="00114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oundry Form Sans">
    <w:altName w:val="Bell M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5BF" w:rsidRDefault="001145BF">
    <w:pPr>
      <w:pStyle w:val="Footer"/>
    </w:pPr>
    <w:r>
      <w:rPr>
        <w:noProof/>
        <w:lang w:val="en-GB" w:eastAsia="en-GB" w:bidi="ar-SA"/>
      </w:rPr>
      <w:pict>
        <v:rect id="Rectangle 22" o:spid="_x0000_s2049" style="position:absolute;margin-left:540pt;margin-top:0;width:234pt;height:9in;z-index:251659776;visibility:visible;mso-position-horizontal-relative:page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" o:allowincell="f" filled="f" stroked="f">
          <v:textbox style="layout-flow:vertical;mso-layout-flow-alt:bottom-to-top" inset=",,8.64pt,10.8pt">
            <w:txbxContent>
              <w:p w:rsidR="001145BF" w:rsidRDefault="001145BF">
                <w:pPr>
                  <w:pStyle w:val="GrayText"/>
                </w:pPr>
                <w:smartTag w:uri="urn:schemas-microsoft-com:office:smarttags" w:element="place">
                  <w:smartTag w:uri="urn:schemas-microsoft-com:office:smarttags" w:element="PlaceName">
                    <w:r>
                      <w:t>Brunel</w:t>
                    </w:r>
                  </w:smartTag>
                  <w:r>
                    <w:t xml:space="preserve"> </w:t>
                  </w:r>
                  <w:smartTag w:uri="urn:schemas-microsoft-com:office:smarttags" w:element="PlaceType">
                    <w:r>
                      <w:t>University</w:t>
                    </w:r>
                  </w:smartTag>
                </w:smartTag>
                <w:r>
                  <w:t xml:space="preserve">  </w:t>
                </w:r>
              </w:p>
            </w:txbxContent>
          </v:textbox>
          <w10:wrap anchorx="margin" anchory="margin"/>
        </v:rect>
      </w:pict>
    </w:r>
    <w:r>
      <w:rPr>
        <w:noProof/>
        <w:lang w:val="en-GB" w:eastAsia="en-GB" w:bidi="ar-SA"/>
      </w:rPr>
      <w:pict>
        <v:roundrect id="_x0000_s2050" style="position:absolute;margin-left:0;margin-top:0;width:561.65pt;height:742.55pt;z-index:251660800;visibility:visible;mso-position-horizontal:center;mso-position-horizontal-relative:page;mso-position-vertical:center;mso-position-vertical-relative:page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" o:allowincell="f" filled="f" fillcolor="black" strokeweight="1pt">
          <w10:wrap anchorx="page" anchory="page"/>
        </v:roundrect>
      </w:pict>
    </w:r>
    <w:r>
      <w:rPr>
        <w:noProof/>
        <w:lang w:val="en-GB" w:eastAsia="en-GB" w:bidi="ar-SA"/>
      </w:rPr>
      <w:pict>
        <v:oval id="Oval 21" o:spid="_x0000_s2051" style="position:absolute;margin-left:540pt;margin-top:10in;width:41pt;height:41pt;z-index:251658752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" o:allowincell="f" fillcolor="#d34817" stroked="f">
          <v:textbox inset="0,0,0,0">
            <w:txbxContent>
              <w:p w:rsidR="001145BF" w:rsidRPr="00DC6C7B" w:rsidRDefault="001145BF">
                <w:pPr>
                  <w:pStyle w:val="NoSpacing"/>
                  <w:jc w:val="center"/>
                  <w:rPr>
                    <w:color w:val="FFFFFF"/>
                    <w:sz w:val="40"/>
                    <w:szCs w:val="40"/>
                  </w:rPr>
                </w:pPr>
                <w:fldSimple w:instr=" PAGE  \* Arabic  \* MERGEFORMAT ">
                  <w:r w:rsidRPr="00DC6C7B">
                    <w:rPr>
                      <w:noProof/>
                      <w:color w:val="FFFFFF"/>
                      <w:sz w:val="40"/>
                      <w:szCs w:val="40"/>
                    </w:rPr>
                    <w:t>2</w:t>
                  </w:r>
                </w:fldSimple>
              </w:p>
            </w:txbxContent>
          </v:textbox>
          <w10:wrap anchorx="margin" anchory="margin"/>
        </v:oval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5BF" w:rsidRDefault="001145BF">
    <w:pPr>
      <w:rPr>
        <w:sz w:val="20"/>
      </w:rPr>
    </w:pPr>
    <w:r>
      <w:rPr>
        <w:noProof/>
        <w:lang w:val="en-GB" w:eastAsia="en-GB" w:bidi="ar-SA"/>
      </w:rPr>
      <w:pict>
        <v:rect id="Rectangle 24" o:spid="_x0000_s2052" style="position:absolute;margin-left:-162pt;margin-top:0;width:234pt;height:9in;z-index:251656704;visibility:visible;mso-position-horizontal-relative:page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" o:allowincell="f" filled="f" stroked="f">
          <v:textbox style="layout-flow:vertical;mso-layout-flow-alt:bottom-to-top" inset=",,8.64pt,10.8pt">
            <w:txbxContent>
              <w:p w:rsidR="001145BF" w:rsidRDefault="001145BF">
                <w:pPr>
                  <w:pStyle w:val="GrayText"/>
                </w:pPr>
                <w:smartTag w:uri="urn:schemas-microsoft-com:office:smarttags" w:element="place">
                  <w:smartTag w:uri="urn:schemas-microsoft-com:office:smarttags" w:element="PlaceName">
                    <w:r>
                      <w:rPr>
                        <w:lang w:val="en-GB"/>
                      </w:rPr>
                      <w:t>Brunel</w:t>
                    </w:r>
                  </w:smartTag>
                  <w:r>
                    <w:rPr>
                      <w:lang w:val="en-GB"/>
                    </w:rPr>
                    <w:t xml:space="preserve"> </w:t>
                  </w:r>
                  <w:smartTag w:uri="urn:schemas-microsoft-com:office:smarttags" w:element="place">
                    <w:r>
                      <w:rPr>
                        <w:lang w:val="en-GB"/>
                      </w:rPr>
                      <w:t>University</w:t>
                    </w:r>
                  </w:smartTag>
                </w:smartTag>
              </w:p>
            </w:txbxContent>
          </v:textbox>
          <w10:wrap anchorx="margin" anchory="margin"/>
        </v:rect>
      </w:pict>
    </w:r>
    <w:r>
      <w:rPr>
        <w:noProof/>
        <w:lang w:val="en-GB" w:eastAsia="en-GB" w:bidi="ar-SA"/>
      </w:rPr>
      <w:pict>
        <v:roundrect id="AutoShape 21" o:spid="_x0000_s2053" style="position:absolute;margin-left:0;margin-top:0;width:561.65pt;height:742.55pt;z-index:251655680;visibility:visible;mso-position-horizontal:center;mso-position-horizontal-relative:page;mso-position-vertical:center;mso-position-vertical-relative:page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" o:allowincell="f" filled="f" fillcolor="black" strokeweight="1pt">
          <w10:wrap anchorx="page" anchory="page"/>
        </v:roundrect>
      </w:pict>
    </w:r>
    <w:r>
      <w:rPr>
        <w:noProof/>
        <w:lang w:val="en-GB" w:eastAsia="en-GB" w:bidi="ar-SA"/>
      </w:rPr>
      <w:pict>
        <v:oval id="Oval 18" o:spid="_x0000_s2054" style="position:absolute;margin-left:31pt;margin-top:10in;width:41pt;height:41pt;z-index:251654656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" o:allowincell="f" fillcolor="#d34817" stroked="f">
          <v:textbox inset="0,0,0,0">
            <w:txbxContent>
              <w:p w:rsidR="001145BF" w:rsidRPr="00DC6C7B" w:rsidRDefault="001145BF">
                <w:pPr>
                  <w:pStyle w:val="NoSpacing"/>
                  <w:jc w:val="center"/>
                  <w:rPr>
                    <w:color w:val="FFFFFF"/>
                    <w:sz w:val="40"/>
                    <w:szCs w:val="40"/>
                  </w:rPr>
                </w:pPr>
                <w:fldSimple w:instr=" PAGE  \* Arabic  \* MERGEFORMAT ">
                  <w:r w:rsidRPr="00DC6C7B">
                    <w:rPr>
                      <w:noProof/>
                      <w:color w:val="FFFFFF"/>
                      <w:sz w:val="40"/>
                      <w:szCs w:val="40"/>
                    </w:rPr>
                    <w:t>3</w:t>
                  </w:r>
                </w:fldSimple>
              </w:p>
            </w:txbxContent>
          </v:textbox>
          <w10:wrap anchorx="margin" anchory="margin"/>
        </v:oval>
      </w:pict>
    </w:r>
  </w:p>
  <w:p w:rsidR="001145BF" w:rsidRDefault="001145BF">
    <w:pPr>
      <w:pStyle w:val="Footer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5BF" w:rsidRDefault="001145BF" w:rsidP="00502A44">
    <w:pPr>
      <w:pStyle w:val="Footer"/>
    </w:pPr>
  </w:p>
  <w:p w:rsidR="001145BF" w:rsidRDefault="001145BF" w:rsidP="005F7BA0">
    <w:pPr>
      <w:pStyle w:val="Footer"/>
      <w:jc w:val="center"/>
    </w:pPr>
    <w:r w:rsidRPr="00C77BA1">
      <w:rPr>
        <w:noProof/>
        <w:lang w:val="en-GB" w:eastAsia="en-GB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8" o:spid="_x0000_i1034" type="#_x0000_t75" style="width:69pt;height:50.25pt;visibility:visible">
          <v:imagedata r:id="rId1" o:title=""/>
        </v:shape>
      </w:pict>
    </w:r>
    <w:r>
      <w:t xml:space="preserve">                        </w:t>
    </w:r>
    <w:r w:rsidRPr="00C77BA1">
      <w:rPr>
        <w:noProof/>
        <w:lang w:val="en-GB" w:eastAsia="en-GB" w:bidi="ar-SA"/>
      </w:rPr>
      <w:pict>
        <v:shape id="Picture 16" o:spid="_x0000_i1035" type="#_x0000_t75" style="width:91.5pt;height:41.25pt;visibility:visible">
          <v:imagedata r:id="rId2" o:title=""/>
        </v:shape>
      </w:pict>
    </w:r>
    <w:r>
      <w:t xml:space="preserve">                         </w:t>
    </w:r>
    <w:r w:rsidRPr="00C77BA1">
      <w:rPr>
        <w:noProof/>
        <w:lang w:val="en-GB" w:eastAsia="en-GB" w:bidi="ar-SA"/>
      </w:rPr>
      <w:pict>
        <v:shape id="Picture 19" o:spid="_x0000_i1036" type="#_x0000_t75" alt="untitled" style="width:117.75pt;height:39pt;visibility:visible">
          <v:imagedata r:id="rId3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5BF" w:rsidRDefault="001145BF">
      <w:pPr>
        <w:spacing w:after="0" w:line="240" w:lineRule="auto"/>
      </w:pPr>
      <w:r>
        <w:separator/>
      </w:r>
    </w:p>
  </w:footnote>
  <w:footnote w:type="continuationSeparator" w:id="0">
    <w:p w:rsidR="001145BF" w:rsidRDefault="00114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5BF" w:rsidRPr="00502A44" w:rsidRDefault="001145BF" w:rsidP="00502A44">
    <w:pPr>
      <w:pStyle w:val="Header"/>
      <w:jc w:val="both"/>
      <w:rPr>
        <w:noProof/>
        <w:lang w:val="en-GB" w:eastAsia="en-GB" w:bidi="ar-SA"/>
      </w:rPr>
    </w:pPr>
    <w:r w:rsidRPr="00C77BA1">
      <w:rPr>
        <w:noProof/>
        <w:lang w:val="en-GB" w:eastAsia="en-GB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8" type="#_x0000_t75" style="width:66pt;height:39pt;visibility:visible">
          <v:imagedata r:id="rId1" o:title=""/>
        </v:shape>
      </w:pict>
    </w:r>
    <w:r>
      <w:rPr>
        <w:noProof/>
        <w:lang w:val="en-GB" w:eastAsia="en-GB" w:bidi="ar-SA"/>
      </w:rPr>
      <w:pict>
        <v:roundrect id="AutoShape 24" o:spid="_x0000_s2055" style="position:absolute;left:0;text-align:left;margin-left:0;margin-top:0;width:561.3pt;height:742.7pt;z-index:251657728;visibility:visible;mso-position-horizontal:center;mso-position-horizontal-relative:page;mso-position-vertical:center;mso-position-vertical-relative:page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" o:allowincell="f" filled="f" fillcolor="black" strokeweight="1pt">
          <w10:wrap anchorx="page" anchory="page"/>
        </v:roundrect>
      </w:pict>
    </w:r>
    <w:r>
      <w:t xml:space="preserve">                     </w:t>
    </w:r>
    <w:r w:rsidRPr="00C77BA1">
      <w:rPr>
        <w:noProof/>
        <w:lang w:val="en-GB" w:eastAsia="en-GB" w:bidi="ar-SA"/>
      </w:rPr>
      <w:pict>
        <v:shape id="Picture 17" o:spid="_x0000_i1029" type="#_x0000_t75" style="width:228pt;height:42.75pt;visibility:visible">
          <v:imagedata r:id="rId2" o:title=""/>
        </v:shape>
      </w:pict>
    </w:r>
    <w:r>
      <w:rPr>
        <w:noProof/>
        <w:lang w:val="en-GB" w:eastAsia="en-GB" w:bidi="ar-SA"/>
      </w:rPr>
      <w:t xml:space="preserve">                   </w:t>
    </w:r>
    <w:r w:rsidRPr="00C77BA1">
      <w:rPr>
        <w:noProof/>
        <w:lang w:val="en-GB" w:eastAsia="en-GB" w:bidi="ar-SA"/>
      </w:rPr>
      <w:pict>
        <v:shape id="Picture 4" o:spid="_x0000_i1030" type="#_x0000_t75" style="width:60.75pt;height:40.5pt;visibility:visible">
          <v:imagedata r:id="rId3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E0C0C54A"/>
    <w:lvl w:ilvl="0">
      <w:start w:val="1"/>
      <w:numFmt w:val="bullet"/>
      <w:lvlText w:val="○"/>
      <w:lvlJc w:val="left"/>
      <w:pPr>
        <w:ind w:left="1800" w:hanging="360"/>
      </w:pPr>
      <w:rPr>
        <w:rFonts w:ascii="Monotype Corsiva" w:hAnsi="Monotype Corsiva" w:hint="default"/>
        <w:color w:val="E68422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68422"/>
      </w:rPr>
    </w:lvl>
  </w:abstractNum>
  <w:abstractNum w:abstractNumId="2">
    <w:nsid w:val="FFFFFF82"/>
    <w:multiLevelType w:val="singleLevel"/>
    <w:tmpl w:val="4AAC3C4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9FACD2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076B4"/>
      </w:rPr>
    </w:lvl>
  </w:abstractNum>
  <w:abstractNum w:abstractNumId="4">
    <w:nsid w:val="FFFFFF89"/>
    <w:multiLevelType w:val="singleLevel"/>
    <w:tmpl w:val="3932A1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2558C"/>
      </w:rPr>
    </w:lvl>
  </w:abstractNum>
  <w:abstractNum w:abstractNumId="5">
    <w:nsid w:val="079B7950"/>
    <w:multiLevelType w:val="hybridMultilevel"/>
    <w:tmpl w:val="762CF9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F4262F"/>
    <w:multiLevelType w:val="hybridMultilevel"/>
    <w:tmpl w:val="39C0E4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D5284A"/>
    <w:multiLevelType w:val="hybridMultilevel"/>
    <w:tmpl w:val="51603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AE69D3"/>
    <w:multiLevelType w:val="hybridMultilevel"/>
    <w:tmpl w:val="ADD2D3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6791877"/>
    <w:multiLevelType w:val="hybridMultilevel"/>
    <w:tmpl w:val="96D4F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4"/>
  </w:num>
  <w:num w:numId="22">
    <w:abstractNumId w:val="4"/>
  </w:num>
  <w:num w:numId="23">
    <w:abstractNumId w:val="3"/>
  </w:num>
  <w:num w:numId="24">
    <w:abstractNumId w:val="3"/>
  </w:num>
  <w:num w:numId="25">
    <w:abstractNumId w:val="2"/>
  </w:num>
  <w:num w:numId="26">
    <w:abstractNumId w:val="2"/>
  </w:num>
  <w:num w:numId="27">
    <w:abstractNumId w:val="1"/>
  </w:num>
  <w:num w:numId="28">
    <w:abstractNumId w:val="1"/>
  </w:num>
  <w:num w:numId="29">
    <w:abstractNumId w:val="0"/>
  </w:num>
  <w:num w:numId="30">
    <w:abstractNumId w:val="0"/>
  </w:num>
  <w:num w:numId="31">
    <w:abstractNumId w:val="4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7"/>
  </w:num>
  <w:num w:numId="37">
    <w:abstractNumId w:val="5"/>
  </w:num>
  <w:num w:numId="38">
    <w:abstractNumId w:val="9"/>
  </w:num>
  <w:num w:numId="39">
    <w:abstractNumId w:val="6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7BA0"/>
    <w:rsid w:val="00015FF0"/>
    <w:rsid w:val="001145BF"/>
    <w:rsid w:val="0014434C"/>
    <w:rsid w:val="0022698E"/>
    <w:rsid w:val="00232B46"/>
    <w:rsid w:val="002A7184"/>
    <w:rsid w:val="002B04FD"/>
    <w:rsid w:val="00392ADE"/>
    <w:rsid w:val="004116FD"/>
    <w:rsid w:val="00502A44"/>
    <w:rsid w:val="00562FC8"/>
    <w:rsid w:val="005F25BC"/>
    <w:rsid w:val="005F7BA0"/>
    <w:rsid w:val="00661E83"/>
    <w:rsid w:val="00686D95"/>
    <w:rsid w:val="006B5868"/>
    <w:rsid w:val="00761FFC"/>
    <w:rsid w:val="0078272F"/>
    <w:rsid w:val="00782C3E"/>
    <w:rsid w:val="007E17A7"/>
    <w:rsid w:val="00805568"/>
    <w:rsid w:val="00852AD8"/>
    <w:rsid w:val="00852ED0"/>
    <w:rsid w:val="00895151"/>
    <w:rsid w:val="008971DC"/>
    <w:rsid w:val="008E1084"/>
    <w:rsid w:val="00994DA4"/>
    <w:rsid w:val="009A4AF8"/>
    <w:rsid w:val="009D1765"/>
    <w:rsid w:val="009F2812"/>
    <w:rsid w:val="00A23C0E"/>
    <w:rsid w:val="00A36CA3"/>
    <w:rsid w:val="00A80503"/>
    <w:rsid w:val="00A86757"/>
    <w:rsid w:val="00AD03BD"/>
    <w:rsid w:val="00AF540F"/>
    <w:rsid w:val="00B27672"/>
    <w:rsid w:val="00B85BC4"/>
    <w:rsid w:val="00B93E35"/>
    <w:rsid w:val="00BD1AB7"/>
    <w:rsid w:val="00C20C5A"/>
    <w:rsid w:val="00C23587"/>
    <w:rsid w:val="00C26A28"/>
    <w:rsid w:val="00C26BCA"/>
    <w:rsid w:val="00C41BE9"/>
    <w:rsid w:val="00C77BA1"/>
    <w:rsid w:val="00D34088"/>
    <w:rsid w:val="00DC6C7B"/>
    <w:rsid w:val="00E833F1"/>
    <w:rsid w:val="00EA47DA"/>
    <w:rsid w:val="00EF44DD"/>
    <w:rsid w:val="00F92ACC"/>
    <w:rsid w:val="00FD427F"/>
    <w:rsid w:val="00FE4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erpetua" w:eastAsia="Perpetua" w:hAnsi="Perpetua" w:cs="Times New Roman"/>
        <w:sz w:val="22"/>
        <w:szCs w:val="22"/>
        <w:lang w:val="en-GB" w:eastAsia="en-GB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392ADE"/>
    <w:pPr>
      <w:spacing w:after="160" w:line="276" w:lineRule="auto"/>
    </w:pPr>
    <w:rPr>
      <w:color w:val="000000"/>
      <w:szCs w:val="20"/>
      <w:lang w:val="en-US" w:eastAsia="ja-JP" w:bidi="he-I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2ADE"/>
    <w:pPr>
      <w:spacing w:before="300" w:after="40" w:line="240" w:lineRule="auto"/>
      <w:outlineLvl w:val="0"/>
    </w:pPr>
    <w:rPr>
      <w:rFonts w:ascii="Franklin Gothic Book" w:hAnsi="Franklin Gothic Book"/>
      <w:b/>
      <w:color w:val="42558C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92ADE"/>
    <w:pPr>
      <w:spacing w:before="240" w:after="40" w:line="240" w:lineRule="auto"/>
      <w:outlineLvl w:val="1"/>
    </w:pPr>
    <w:rPr>
      <w:rFonts w:ascii="Franklin Gothic Book" w:hAnsi="Franklin Gothic Book"/>
      <w:b/>
      <w:color w:val="42558C"/>
      <w:spacing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92ADE"/>
    <w:pPr>
      <w:spacing w:before="200" w:after="40" w:line="240" w:lineRule="auto"/>
      <w:outlineLvl w:val="2"/>
    </w:pPr>
    <w:rPr>
      <w:rFonts w:ascii="Franklin Gothic Book" w:hAnsi="Franklin Gothic Book"/>
      <w:b/>
      <w:color w:val="6076B4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92ADE"/>
    <w:pPr>
      <w:spacing w:before="240" w:after="0"/>
      <w:outlineLvl w:val="3"/>
    </w:pPr>
    <w:rPr>
      <w:rFonts w:ascii="Franklin Gothic Book" w:hAnsi="Franklin Gothic Book"/>
      <w:b/>
      <w:color w:val="B16214"/>
      <w:spacing w:val="2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92ADE"/>
    <w:pPr>
      <w:spacing w:before="200" w:after="0"/>
      <w:outlineLvl w:val="4"/>
    </w:pPr>
    <w:rPr>
      <w:rFonts w:ascii="Franklin Gothic Book" w:hAnsi="Franklin Gothic Book"/>
      <w:b/>
      <w:i/>
      <w:color w:val="B16214"/>
      <w:spacing w:val="20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92ADE"/>
    <w:pPr>
      <w:spacing w:before="200" w:after="0"/>
      <w:outlineLvl w:val="5"/>
    </w:pPr>
    <w:rPr>
      <w:rFonts w:ascii="Franklin Gothic Book" w:hAnsi="Franklin Gothic Book"/>
      <w:color w:val="76410D"/>
      <w:spacing w:val="10"/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92ADE"/>
    <w:pPr>
      <w:spacing w:before="200" w:after="0"/>
      <w:outlineLvl w:val="6"/>
    </w:pPr>
    <w:rPr>
      <w:rFonts w:ascii="Franklin Gothic Book" w:hAnsi="Franklin Gothic Book"/>
      <w:i/>
      <w:color w:val="76410D"/>
      <w:spacing w:val="10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92ADE"/>
    <w:pPr>
      <w:spacing w:before="200" w:after="0"/>
      <w:outlineLvl w:val="7"/>
    </w:pPr>
    <w:rPr>
      <w:rFonts w:ascii="Franklin Gothic Book" w:hAnsi="Franklin Gothic Book"/>
      <w:color w:val="6076B4"/>
      <w:spacing w:val="1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92ADE"/>
    <w:pPr>
      <w:spacing w:before="200" w:after="0"/>
      <w:outlineLvl w:val="8"/>
    </w:pPr>
    <w:rPr>
      <w:rFonts w:ascii="Franklin Gothic Book" w:hAnsi="Franklin Gothic Book"/>
      <w:i/>
      <w:color w:val="6076B4"/>
      <w:spacing w:val="1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semiHidden/>
    <w:locked/>
    <w:rsid w:val="00392ADE"/>
    <w:rPr>
      <w:rFonts w:ascii="Franklin Gothic Book" w:hAnsi="Franklin Gothic Book" w:cs="Times New Roman"/>
      <w:b/>
      <w:color w:val="42558C"/>
      <w:spacing w:val="20"/>
      <w:sz w:val="32"/>
      <w:szCs w:val="32"/>
      <w:lang w:eastAsia="ja-JP" w:bidi="he-IL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92ADE"/>
    <w:rPr>
      <w:rFonts w:ascii="Franklin Gothic Book" w:hAnsi="Franklin Gothic Book" w:cs="Times New Roman"/>
      <w:b/>
      <w:color w:val="42558C"/>
      <w:spacing w:val="20"/>
      <w:sz w:val="28"/>
      <w:szCs w:val="28"/>
      <w:lang w:eastAsia="ja-JP" w:bidi="he-IL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92ADE"/>
    <w:rPr>
      <w:rFonts w:ascii="Franklin Gothic Book" w:hAnsi="Franklin Gothic Book" w:cs="Times New Roman"/>
      <w:b/>
      <w:color w:val="6076B4"/>
      <w:spacing w:val="20"/>
      <w:sz w:val="24"/>
      <w:szCs w:val="24"/>
      <w:lang w:eastAsia="ja-JP" w:bidi="he-IL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92ADE"/>
    <w:rPr>
      <w:rFonts w:ascii="Franklin Gothic Book" w:hAnsi="Franklin Gothic Book" w:cs="Times New Roman"/>
      <w:b/>
      <w:color w:val="B16214"/>
      <w:spacing w:val="20"/>
      <w:sz w:val="24"/>
      <w:lang w:eastAsia="ja-JP" w:bidi="he-IL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92ADE"/>
    <w:rPr>
      <w:rFonts w:ascii="Franklin Gothic Book" w:hAnsi="Franklin Gothic Book" w:cs="Times New Roman"/>
      <w:b/>
      <w:i/>
      <w:color w:val="B16214"/>
      <w:spacing w:val="20"/>
      <w:sz w:val="26"/>
      <w:szCs w:val="26"/>
      <w:lang w:eastAsia="ja-JP" w:bidi="he-IL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392ADE"/>
    <w:rPr>
      <w:rFonts w:ascii="Franklin Gothic Book" w:hAnsi="Franklin Gothic Book" w:cs="Times New Roman"/>
      <w:color w:val="76410D"/>
      <w:spacing w:val="10"/>
      <w:sz w:val="20"/>
      <w:szCs w:val="20"/>
      <w:lang w:eastAsia="ja-JP" w:bidi="he-IL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392ADE"/>
    <w:rPr>
      <w:rFonts w:ascii="Franklin Gothic Book" w:hAnsi="Franklin Gothic Book" w:cs="Times New Roman"/>
      <w:i/>
      <w:color w:val="76410D"/>
      <w:spacing w:val="10"/>
      <w:sz w:val="20"/>
      <w:szCs w:val="20"/>
      <w:lang w:eastAsia="ja-JP" w:bidi="he-IL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392ADE"/>
    <w:rPr>
      <w:rFonts w:ascii="Franklin Gothic Book" w:hAnsi="Franklin Gothic Book" w:cs="Times New Roman"/>
      <w:color w:val="6076B4"/>
      <w:spacing w:val="10"/>
      <w:sz w:val="20"/>
      <w:szCs w:val="20"/>
      <w:lang w:eastAsia="ja-JP" w:bidi="he-IL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392ADE"/>
    <w:rPr>
      <w:rFonts w:ascii="Franklin Gothic Book" w:hAnsi="Franklin Gothic Book" w:cs="Times New Roman"/>
      <w:i/>
      <w:color w:val="6076B4"/>
      <w:spacing w:val="10"/>
      <w:sz w:val="20"/>
      <w:szCs w:val="20"/>
      <w:lang w:eastAsia="ja-JP" w:bidi="he-IL"/>
    </w:rPr>
  </w:style>
  <w:style w:type="table" w:styleId="TableGrid">
    <w:name w:val="Table Grid"/>
    <w:basedOn w:val="TableNormal"/>
    <w:uiPriority w:val="99"/>
    <w:rsid w:val="00392ADE"/>
    <w:rPr>
      <w:rFonts w:cs="Perpetua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92A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paragraph" w:styleId="NoSpacing">
    <w:name w:val="No Spacing"/>
    <w:basedOn w:val="Normal"/>
    <w:uiPriority w:val="99"/>
    <w:qFormat/>
    <w:rsid w:val="00392ADE"/>
    <w:pPr>
      <w:spacing w:after="0" w:line="240" w:lineRule="auto"/>
    </w:pPr>
  </w:style>
  <w:style w:type="paragraph" w:styleId="Closing">
    <w:name w:val="Closing"/>
    <w:basedOn w:val="Normal"/>
    <w:link w:val="ClosingChar"/>
    <w:uiPriority w:val="99"/>
    <w:rsid w:val="00392ADE"/>
    <w:pPr>
      <w:spacing w:before="480" w:after="960"/>
      <w:contextualSpacing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paragraph" w:customStyle="1" w:styleId="RecipientAddress">
    <w:name w:val="Recipient Address"/>
    <w:basedOn w:val="NoSpacing"/>
    <w:link w:val="RecipientAddressChar"/>
    <w:uiPriority w:val="99"/>
    <w:rsid w:val="00392ADE"/>
    <w:pPr>
      <w:spacing w:after="360"/>
      <w:contextualSpacing/>
    </w:pPr>
  </w:style>
  <w:style w:type="paragraph" w:styleId="Salutation">
    <w:name w:val="Salutation"/>
    <w:basedOn w:val="NoSpacing"/>
    <w:next w:val="Normal"/>
    <w:link w:val="SalutationChar"/>
    <w:uiPriority w:val="99"/>
    <w:rsid w:val="00392ADE"/>
    <w:pPr>
      <w:spacing w:before="480" w:after="320"/>
      <w:contextualSpacing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99"/>
    <w:locked/>
    <w:rsid w:val="00392ADE"/>
    <w:rPr>
      <w:rFonts w:cs="Times New Roman"/>
      <w:b/>
      <w:color w:val="000000"/>
      <w:sz w:val="20"/>
      <w:szCs w:val="20"/>
      <w:lang w:eastAsia="ja-JP" w:bidi="he-IL"/>
    </w:rPr>
  </w:style>
  <w:style w:type="paragraph" w:customStyle="1" w:styleId="SenderAddress">
    <w:name w:val="Sender Address"/>
    <w:basedOn w:val="NoSpacing"/>
    <w:uiPriority w:val="99"/>
    <w:rsid w:val="00392ADE"/>
    <w:pPr>
      <w:spacing w:after="360"/>
      <w:contextualSpacing/>
    </w:pPr>
  </w:style>
  <w:style w:type="character" w:styleId="PlaceholderText">
    <w:name w:val="Placeholder Text"/>
    <w:basedOn w:val="DefaultParagraphFont"/>
    <w:uiPriority w:val="99"/>
    <w:rsid w:val="00392ADE"/>
    <w:rPr>
      <w:rFonts w:cs="Times New Roman"/>
      <w:color w:val="808080"/>
    </w:rPr>
  </w:style>
  <w:style w:type="paragraph" w:styleId="Signature">
    <w:name w:val="Signature"/>
    <w:basedOn w:val="Normal"/>
    <w:link w:val="SignatureChar"/>
    <w:uiPriority w:val="99"/>
    <w:rsid w:val="00392ADE"/>
    <w:pPr>
      <w:spacing w:after="200"/>
      <w:contextualSpacing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paragraph" w:styleId="BalloonText">
    <w:name w:val="Balloon Text"/>
    <w:basedOn w:val="Normal"/>
    <w:link w:val="BalloonTextChar"/>
    <w:uiPriority w:val="99"/>
    <w:semiHidden/>
    <w:rsid w:val="00392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2ADE"/>
    <w:rPr>
      <w:rFonts w:ascii="Tahoma" w:hAnsi="Tahoma" w:cs="Tahoma"/>
      <w:color w:val="000000"/>
      <w:sz w:val="16"/>
      <w:szCs w:val="16"/>
      <w:lang w:eastAsia="ja-JP" w:bidi="he-IL"/>
    </w:rPr>
  </w:style>
  <w:style w:type="paragraph" w:styleId="BlockText">
    <w:name w:val="Block Text"/>
    <w:aliases w:val="Block Quote"/>
    <w:basedOn w:val="Normal"/>
    <w:uiPriority w:val="99"/>
    <w:rsid w:val="00392ADE"/>
    <w:pPr>
      <w:pBdr>
        <w:top w:val="single" w:sz="2" w:space="10" w:color="9FACD2"/>
        <w:bottom w:val="single" w:sz="24" w:space="10" w:color="9FACD2"/>
      </w:pBdr>
      <w:spacing w:after="280" w:line="240" w:lineRule="auto"/>
      <w:ind w:left="1440" w:right="1440"/>
      <w:jc w:val="both"/>
    </w:pPr>
    <w:rPr>
      <w:rFonts w:eastAsia="Times New Roman"/>
      <w:color w:val="808080"/>
      <w:sz w:val="28"/>
      <w:szCs w:val="28"/>
      <w:lang w:eastAsia="ko-KR" w:bidi="hi-IN"/>
    </w:rPr>
  </w:style>
  <w:style w:type="character" w:styleId="BookTitle">
    <w:name w:val="Book Title"/>
    <w:basedOn w:val="DefaultParagraphFont"/>
    <w:uiPriority w:val="99"/>
    <w:qFormat/>
    <w:rsid w:val="00392ADE"/>
    <w:rPr>
      <w:rFonts w:ascii="Franklin Gothic Book" w:hAnsi="Franklin Gothic Book" w:cs="Times New Roman"/>
      <w:i/>
      <w:color w:val="758085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392ADE"/>
    <w:pPr>
      <w:spacing w:after="0" w:line="240" w:lineRule="auto"/>
    </w:pPr>
    <w:rPr>
      <w:bCs/>
      <w:smallCaps/>
      <w:color w:val="743D3D"/>
      <w:spacing w:val="10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rsid w:val="00392ADE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character" w:styleId="Emphasis">
    <w:name w:val="Emphasis"/>
    <w:basedOn w:val="DefaultParagraphFont"/>
    <w:uiPriority w:val="99"/>
    <w:qFormat/>
    <w:rsid w:val="00392ADE"/>
    <w:rPr>
      <w:rFonts w:cs="Times New Roman"/>
      <w:b/>
      <w:i/>
      <w:color w:val="404040"/>
      <w:spacing w:val="2"/>
      <w:w w:val="100"/>
    </w:rPr>
  </w:style>
  <w:style w:type="paragraph" w:styleId="Header">
    <w:name w:val="header"/>
    <w:basedOn w:val="Normal"/>
    <w:link w:val="HeaderChar"/>
    <w:uiPriority w:val="99"/>
    <w:rsid w:val="00392A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character" w:styleId="Hyperlink">
    <w:name w:val="Hyperlink"/>
    <w:basedOn w:val="DefaultParagraphFont"/>
    <w:uiPriority w:val="99"/>
    <w:semiHidden/>
    <w:rsid w:val="00392ADE"/>
    <w:rPr>
      <w:rFonts w:cs="Times New Roman"/>
      <w:color w:val="3399FF"/>
      <w:u w:val="single"/>
    </w:rPr>
  </w:style>
  <w:style w:type="character" w:styleId="IntenseEmphasis">
    <w:name w:val="Intense Emphasis"/>
    <w:basedOn w:val="DefaultParagraphFont"/>
    <w:uiPriority w:val="99"/>
    <w:qFormat/>
    <w:rsid w:val="00392ADE"/>
    <w:rPr>
      <w:rFonts w:ascii="Perpetua" w:hAnsi="Perpetua" w:cs="Times New Roman"/>
      <w:b/>
      <w:i/>
      <w:smallCaps/>
      <w:color w:val="9C5252"/>
      <w:spacing w:val="2"/>
      <w:w w:val="100"/>
      <w:sz w:val="20"/>
      <w:szCs w:val="20"/>
    </w:rPr>
  </w:style>
  <w:style w:type="paragraph" w:styleId="IntenseQuote">
    <w:name w:val="Intense Quote"/>
    <w:basedOn w:val="Normal"/>
    <w:link w:val="IntenseQuoteChar"/>
    <w:uiPriority w:val="99"/>
    <w:qFormat/>
    <w:rsid w:val="00392ADE"/>
    <w:pPr>
      <w:pBdr>
        <w:top w:val="single" w:sz="36" w:space="10" w:color="9FACD2"/>
        <w:left w:val="single" w:sz="24" w:space="10" w:color="6076B4"/>
        <w:bottom w:val="single" w:sz="36" w:space="10" w:color="E68422"/>
        <w:right w:val="single" w:sz="24" w:space="10" w:color="6076B4"/>
      </w:pBdr>
      <w:shd w:val="clear" w:color="auto" w:fill="6076B4"/>
      <w:ind w:left="1440" w:right="1440"/>
      <w:jc w:val="center"/>
    </w:pPr>
    <w:rPr>
      <w:rFonts w:ascii="Franklin Gothic Book" w:hAnsi="Franklin Gothic Book"/>
      <w:i/>
      <w:color w:val="FFFFFF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392ADE"/>
    <w:rPr>
      <w:rFonts w:ascii="Franklin Gothic Book" w:hAnsi="Franklin Gothic Book" w:cs="Times New Roman"/>
      <w:i/>
      <w:color w:val="FFFFFF"/>
      <w:sz w:val="20"/>
      <w:szCs w:val="20"/>
      <w:shd w:val="clear" w:color="auto" w:fill="6076B4"/>
      <w:lang w:eastAsia="ja-JP" w:bidi="he-IL"/>
    </w:rPr>
  </w:style>
  <w:style w:type="character" w:styleId="IntenseReference">
    <w:name w:val="Intense Reference"/>
    <w:basedOn w:val="DefaultParagraphFont"/>
    <w:uiPriority w:val="99"/>
    <w:qFormat/>
    <w:rsid w:val="00392ADE"/>
    <w:rPr>
      <w:rFonts w:cs="Times New Roman"/>
      <w:b/>
      <w:color w:val="6076B4"/>
      <w:sz w:val="20"/>
      <w:szCs w:val="20"/>
      <w:u w:val="single"/>
    </w:rPr>
  </w:style>
  <w:style w:type="paragraph" w:styleId="ListBullet">
    <w:name w:val="List Bullet"/>
    <w:basedOn w:val="Normal"/>
    <w:uiPriority w:val="99"/>
    <w:rsid w:val="00392ADE"/>
    <w:pPr>
      <w:numPr>
        <w:numId w:val="11"/>
      </w:numPr>
      <w:spacing w:after="0"/>
      <w:contextualSpacing/>
    </w:pPr>
  </w:style>
  <w:style w:type="paragraph" w:styleId="ListBullet2">
    <w:name w:val="List Bullet 2"/>
    <w:basedOn w:val="Normal"/>
    <w:uiPriority w:val="99"/>
    <w:rsid w:val="00392ADE"/>
    <w:pPr>
      <w:numPr>
        <w:numId w:val="12"/>
      </w:numPr>
      <w:spacing w:after="0"/>
    </w:pPr>
  </w:style>
  <w:style w:type="paragraph" w:styleId="ListBullet3">
    <w:name w:val="List Bullet 3"/>
    <w:basedOn w:val="Normal"/>
    <w:uiPriority w:val="99"/>
    <w:rsid w:val="00392ADE"/>
    <w:pPr>
      <w:numPr>
        <w:numId w:val="13"/>
      </w:numPr>
      <w:spacing w:after="0"/>
    </w:pPr>
  </w:style>
  <w:style w:type="paragraph" w:styleId="ListBullet4">
    <w:name w:val="List Bullet 4"/>
    <w:basedOn w:val="Normal"/>
    <w:uiPriority w:val="99"/>
    <w:rsid w:val="00392ADE"/>
    <w:pPr>
      <w:numPr>
        <w:numId w:val="14"/>
      </w:numPr>
      <w:spacing w:after="0"/>
    </w:pPr>
  </w:style>
  <w:style w:type="paragraph" w:styleId="ListBullet5">
    <w:name w:val="List Bullet 5"/>
    <w:basedOn w:val="Normal"/>
    <w:uiPriority w:val="99"/>
    <w:rsid w:val="00392ADE"/>
    <w:pPr>
      <w:numPr>
        <w:numId w:val="15"/>
      </w:numPr>
      <w:spacing w:after="0"/>
    </w:pPr>
  </w:style>
  <w:style w:type="paragraph" w:styleId="Quote">
    <w:name w:val="Quote"/>
    <w:basedOn w:val="Normal"/>
    <w:link w:val="QuoteChar"/>
    <w:uiPriority w:val="99"/>
    <w:qFormat/>
    <w:rsid w:val="00392ADE"/>
    <w:rPr>
      <w:i/>
      <w:color w:val="808080"/>
      <w:sz w:val="24"/>
    </w:rPr>
  </w:style>
  <w:style w:type="character" w:customStyle="1" w:styleId="QuoteChar">
    <w:name w:val="Quote Char"/>
    <w:basedOn w:val="DefaultParagraphFont"/>
    <w:link w:val="Quote"/>
    <w:uiPriority w:val="99"/>
    <w:locked/>
    <w:rsid w:val="00392ADE"/>
    <w:rPr>
      <w:rFonts w:cs="Times New Roman"/>
      <w:i/>
      <w:color w:val="808080"/>
      <w:sz w:val="20"/>
      <w:szCs w:val="20"/>
      <w:lang w:eastAsia="ja-JP" w:bidi="he-IL"/>
    </w:rPr>
  </w:style>
  <w:style w:type="character" w:styleId="Strong">
    <w:name w:val="Strong"/>
    <w:basedOn w:val="DefaultParagraphFont"/>
    <w:uiPriority w:val="99"/>
    <w:qFormat/>
    <w:rsid w:val="00392ADE"/>
    <w:rPr>
      <w:rFonts w:ascii="Perpetua" w:hAnsi="Perpetua" w:cs="Times New Roman"/>
      <w:b/>
      <w:color w:val="9C5252"/>
    </w:rPr>
  </w:style>
  <w:style w:type="paragraph" w:styleId="Subtitle">
    <w:name w:val="Subtitle"/>
    <w:basedOn w:val="Normal"/>
    <w:link w:val="SubtitleChar"/>
    <w:uiPriority w:val="99"/>
    <w:qFormat/>
    <w:rsid w:val="00392ADE"/>
    <w:pPr>
      <w:spacing w:after="480" w:line="240" w:lineRule="auto"/>
      <w:jc w:val="center"/>
    </w:pPr>
    <w:rPr>
      <w:rFonts w:ascii="Franklin Gothic Book" w:hAnsi="Franklin Gothic Book" w:cs="Perpetua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92ADE"/>
    <w:rPr>
      <w:rFonts w:ascii="Franklin Gothic Book" w:hAnsi="Franklin Gothic Book" w:cs="Perpetua"/>
      <w:sz w:val="24"/>
      <w:szCs w:val="24"/>
      <w:lang w:eastAsia="ja-JP" w:bidi="he-IL"/>
    </w:rPr>
  </w:style>
  <w:style w:type="character" w:styleId="SubtleEmphasis">
    <w:name w:val="Subtle Emphasis"/>
    <w:basedOn w:val="DefaultParagraphFont"/>
    <w:uiPriority w:val="99"/>
    <w:qFormat/>
    <w:rsid w:val="00392ADE"/>
    <w:rPr>
      <w:rFonts w:ascii="Perpetua" w:hAnsi="Perpetua" w:cs="Times New Roman"/>
      <w:i/>
      <w:color w:val="737373"/>
      <w:spacing w:val="2"/>
      <w:w w:val="100"/>
      <w:kern w:val="0"/>
      <w:sz w:val="24"/>
      <w:szCs w:val="24"/>
    </w:rPr>
  </w:style>
  <w:style w:type="character" w:styleId="SubtleReference">
    <w:name w:val="Subtle Reference"/>
    <w:basedOn w:val="DefaultParagraphFont"/>
    <w:uiPriority w:val="99"/>
    <w:qFormat/>
    <w:rsid w:val="00392ADE"/>
    <w:rPr>
      <w:rFonts w:cs="Times New Roman"/>
      <w:color w:val="737373"/>
      <w:sz w:val="20"/>
      <w:szCs w:val="20"/>
      <w:u w:val="single"/>
    </w:rPr>
  </w:style>
  <w:style w:type="paragraph" w:styleId="Title">
    <w:name w:val="Title"/>
    <w:basedOn w:val="Normal"/>
    <w:link w:val="TitleChar"/>
    <w:uiPriority w:val="99"/>
    <w:qFormat/>
    <w:rsid w:val="00392ADE"/>
    <w:pPr>
      <w:pBdr>
        <w:bottom w:val="single" w:sz="8" w:space="4" w:color="6076B4"/>
      </w:pBdr>
      <w:spacing w:line="240" w:lineRule="auto"/>
      <w:contextualSpacing/>
      <w:jc w:val="center"/>
    </w:pPr>
    <w:rPr>
      <w:rFonts w:ascii="Franklin Gothic Book" w:hAnsi="Franklin Gothic Book"/>
      <w:b/>
      <w:smallCaps/>
      <w:color w:val="6076B4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392ADE"/>
    <w:rPr>
      <w:rFonts w:ascii="Franklin Gothic Book" w:hAnsi="Franklin Gothic Book" w:cs="Times New Roman"/>
      <w:b/>
      <w:smallCaps/>
      <w:color w:val="6076B4"/>
      <w:sz w:val="48"/>
      <w:szCs w:val="48"/>
      <w:lang w:eastAsia="ja-JP" w:bidi="he-IL"/>
    </w:rPr>
  </w:style>
  <w:style w:type="paragraph" w:styleId="TOC1">
    <w:name w:val="toc 1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</w:pPr>
    <w:rPr>
      <w:smallCaps/>
      <w:noProof/>
      <w:color w:val="9C5252"/>
    </w:rPr>
  </w:style>
  <w:style w:type="paragraph" w:styleId="TOC2">
    <w:name w:val="toc 2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DateText">
    <w:name w:val="Date Text"/>
    <w:basedOn w:val="Normal"/>
    <w:uiPriority w:val="99"/>
    <w:rsid w:val="00392ADE"/>
    <w:pPr>
      <w:spacing w:before="720" w:after="200"/>
      <w:contextualSpacing/>
    </w:pPr>
  </w:style>
  <w:style w:type="paragraph" w:customStyle="1" w:styleId="GrayText">
    <w:name w:val="Gray Text"/>
    <w:basedOn w:val="NoSpacing"/>
    <w:uiPriority w:val="99"/>
    <w:rsid w:val="00392ADE"/>
    <w:rPr>
      <w:rFonts w:ascii="Franklin Gothic Book" w:hAnsi="Franklin Gothic Book"/>
      <w:sz w:val="20"/>
      <w:lang w:bidi="ar-SA"/>
    </w:rPr>
  </w:style>
  <w:style w:type="character" w:customStyle="1" w:styleId="RecipientAddressChar">
    <w:name w:val="Recipient Address Char"/>
    <w:basedOn w:val="DefaultParagraphFont"/>
    <w:link w:val="RecipientAddress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paragraph" w:styleId="ListParagraph">
    <w:name w:val="List Paragraph"/>
    <w:basedOn w:val="Normal"/>
    <w:uiPriority w:val="99"/>
    <w:qFormat/>
    <w:rsid w:val="00562FC8"/>
    <w:pPr>
      <w:spacing w:after="0" w:line="240" w:lineRule="auto"/>
      <w:ind w:left="720"/>
      <w:contextualSpacing/>
    </w:pPr>
    <w:rPr>
      <w:rFonts w:ascii="Foundry Form Sans" w:eastAsia="Times New Roman" w:hAnsi="Foundry Form Sans"/>
      <w:color w:val="313231"/>
      <w:sz w:val="24"/>
      <w:szCs w:val="24"/>
      <w:lang w:val="en-GB" w:eastAsia="en-GB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37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162</Words>
  <Characters>929</Characters>
  <Application>Microsoft Office Outlook</Application>
  <DocSecurity>0</DocSecurity>
  <Lines>0</Lines>
  <Paragraphs>0</Paragraphs>
  <ScaleCrop>false</ScaleCrop>
  <Company>Brunel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 the Project Team</dc:creator>
  <cp:keywords/>
  <dc:description/>
  <cp:lastModifiedBy>christine mitchell</cp:lastModifiedBy>
  <cp:revision>2</cp:revision>
  <dcterms:created xsi:type="dcterms:W3CDTF">2014-03-14T13:27:00Z</dcterms:created>
  <dcterms:modified xsi:type="dcterms:W3CDTF">2014-03-14T13:27:00Z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TC017730639991</vt:lpwstr>
  </property>
</Properties>
</file>