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99" w:rsidRPr="00562FC8" w:rsidRDefault="00123827">
      <w:pPr>
        <w:rPr>
          <w:rFonts w:ascii="Calibri" w:hAnsi="Calibri"/>
          <w:sz w:val="24"/>
          <w:szCs w:val="24"/>
        </w:rPr>
      </w:pPr>
      <w:bookmarkStart w:id="0" w:name="_GoBack"/>
      <w:bookmarkEnd w:id="0"/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-566420</wp:posOffset>
                </wp:positionH>
                <wp:positionV relativeFrom="margin">
                  <wp:posOffset>87630</wp:posOffset>
                </wp:positionV>
                <wp:extent cx="7111365" cy="241935"/>
                <wp:effectExtent l="0" t="3810" r="0" b="190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13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11214"/>
                            </w:tblGrid>
                            <w:tr w:rsidR="00A74D99" w:rsidRPr="00DC6C7B" w:rsidTr="00DC6C7B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BFC8E1"/>
                                  <w:vAlign w:val="center"/>
                                </w:tcPr>
                                <w:p w:rsidR="00A74D99" w:rsidRPr="00DC6C7B" w:rsidRDefault="00A74D99">
                                  <w:pPr>
                                    <w:pStyle w:val="NoSpacing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A74D99" w:rsidRPr="00DC6C7B" w:rsidTr="00DC6C7B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6076B4"/>
                                  <w:vAlign w:val="center"/>
                                </w:tcPr>
                                <w:p w:rsidR="00A74D99" w:rsidRPr="00DC6C7B" w:rsidRDefault="00A74D99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4D99" w:rsidRPr="00DC6C7B" w:rsidTr="00DC6C7B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63891F"/>
                                  <w:vAlign w:val="center"/>
                                </w:tcPr>
                                <w:p w:rsidR="00A74D99" w:rsidRPr="00DC6C7B" w:rsidRDefault="00A74D99">
                                  <w:pPr>
                                    <w:pStyle w:val="NoSpacing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4D99" w:rsidRDefault="00A74D99">
                            <w:pPr>
                              <w:spacing w:after="0" w:line="14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4.6pt;margin-top:6.9pt;width:559.95pt;height: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" o:allowincell="f" filled="f" stroked="f">
                <v:textbox style="mso-fit-shape-to-text:t" inset="0,0,0,0">
                  <w:txbxContent>
                    <w:tbl>
                      <w:tblPr>
                        <w:tblW w:w="5000" w:type="pct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11214"/>
                      </w:tblGrid>
                      <w:tr w:rsidR="00A74D99" w:rsidRPr="00DC6C7B" w:rsidTr="00DC6C7B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BFC8E1"/>
                            <w:vAlign w:val="center"/>
                          </w:tcPr>
                          <w:p w:rsidR="00A74D99" w:rsidRPr="00DC6C7B" w:rsidRDefault="00A74D99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A74D99" w:rsidRPr="00DC6C7B" w:rsidTr="00DC6C7B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6076B4"/>
                            <w:vAlign w:val="center"/>
                          </w:tcPr>
                          <w:p w:rsidR="00A74D99" w:rsidRPr="00DC6C7B" w:rsidRDefault="00A74D9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4D99" w:rsidRPr="00DC6C7B" w:rsidTr="00DC6C7B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63891F"/>
                            <w:vAlign w:val="center"/>
                          </w:tcPr>
                          <w:p w:rsidR="00A74D99" w:rsidRPr="00DC6C7B" w:rsidRDefault="00A74D99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</w:tbl>
                    <w:p w:rsidR="00A74D99" w:rsidRDefault="00A74D99">
                      <w:pPr>
                        <w:spacing w:after="0" w:line="14" w:lineRule="exact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A74D99" w:rsidRDefault="00A74D99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A74D99" w:rsidRDefault="00A74D99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Enhancing Mathematical Learning Through Ta</w:t>
      </w:r>
      <w:r w:rsidRPr="00E833F1">
        <w:rPr>
          <w:rFonts w:ascii="Calibri" w:hAnsi="Calibri" w:cs="Calibri"/>
          <w:b/>
          <w:sz w:val="24"/>
          <w:szCs w:val="24"/>
        </w:rPr>
        <w:t>lk</w:t>
      </w:r>
      <w:r>
        <w:rPr>
          <w:rFonts w:ascii="Calibri" w:hAnsi="Calibri" w:cs="Calibri"/>
          <w:b/>
          <w:sz w:val="24"/>
          <w:szCs w:val="24"/>
        </w:rPr>
        <w:t xml:space="preserve"> : Follow up Task 4 </w:t>
      </w:r>
    </w:p>
    <w:p w:rsidR="00A74D99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A74D99" w:rsidRPr="00387A62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  <w:r w:rsidRPr="00387A62">
        <w:rPr>
          <w:rFonts w:ascii="Calibri" w:hAnsi="Calibri" w:cs="Calibri"/>
          <w:sz w:val="24"/>
          <w:szCs w:val="24"/>
        </w:rPr>
        <w:t xml:space="preserve">Please complete and e-mail to Christine at </w:t>
      </w:r>
      <w:hyperlink r:id="rId8" w:history="1">
        <w:r w:rsidRPr="00387A62">
          <w:rPr>
            <w:rStyle w:val="Hyperlink"/>
            <w:rFonts w:ascii="Calibri" w:hAnsi="Calibri" w:cs="Calibri"/>
            <w:sz w:val="24"/>
            <w:szCs w:val="24"/>
          </w:rPr>
          <w:t>c.h.mitchell@exeter.ac.uk</w:t>
        </w:r>
      </w:hyperlink>
      <w:r w:rsidRPr="00387A62">
        <w:rPr>
          <w:rFonts w:ascii="Calibri" w:hAnsi="Calibri" w:cs="Calibri"/>
          <w:sz w:val="24"/>
          <w:szCs w:val="24"/>
        </w:rPr>
        <w:t xml:space="preserve"> by July 31</w:t>
      </w:r>
      <w:r w:rsidRPr="00387A62">
        <w:rPr>
          <w:rFonts w:ascii="Calibri" w:hAnsi="Calibri" w:cs="Calibri"/>
          <w:sz w:val="24"/>
          <w:szCs w:val="24"/>
          <w:vertAlign w:val="superscript"/>
        </w:rPr>
        <w:t>st</w:t>
      </w:r>
      <w:r w:rsidRPr="00387A62">
        <w:rPr>
          <w:rFonts w:ascii="Calibri" w:hAnsi="Calibri" w:cs="Calibri"/>
          <w:sz w:val="24"/>
          <w:szCs w:val="24"/>
        </w:rPr>
        <w:t xml:space="preserve"> 2014, thank you.</w:t>
      </w:r>
    </w:p>
    <w:p w:rsidR="00A74D99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A74D99" w:rsidRPr="00387A62" w:rsidRDefault="00A74D99" w:rsidP="009F2812">
      <w:pPr>
        <w:pStyle w:val="Closing"/>
        <w:rPr>
          <w:rFonts w:ascii="Calibri" w:hAnsi="Calibri" w:cs="Calibri"/>
          <w:b/>
          <w:i/>
          <w:sz w:val="20"/>
        </w:rPr>
      </w:pPr>
      <w:r w:rsidRPr="00387A62">
        <w:rPr>
          <w:rFonts w:ascii="Calibri" w:hAnsi="Calibri" w:cs="Calibri"/>
          <w:b/>
          <w:i/>
          <w:sz w:val="20"/>
        </w:rPr>
        <w:t>Task 4</w:t>
      </w:r>
    </w:p>
    <w:p w:rsidR="00A74D99" w:rsidRPr="00387A62" w:rsidRDefault="00A74D99" w:rsidP="009F2812">
      <w:pPr>
        <w:pStyle w:val="Closing"/>
        <w:rPr>
          <w:rFonts w:ascii="Calibri" w:hAnsi="Calibri" w:cs="Calibri"/>
          <w:i/>
          <w:sz w:val="20"/>
        </w:rPr>
      </w:pPr>
      <w:r w:rsidRPr="00387A62">
        <w:rPr>
          <w:rFonts w:ascii="Calibri" w:hAnsi="Calibri" w:cs="Calibri"/>
          <w:i/>
          <w:sz w:val="20"/>
        </w:rPr>
        <w:t xml:space="preserve">Review the ideas that we have worked on and the tasks that you have completed so far and identify 6 ‘things’ that you are going to take with you into your teaching in September – one from each Framework for Reflection hexagon.  Make a list of the six things and a </w:t>
      </w:r>
      <w:r w:rsidRPr="00387A62">
        <w:rPr>
          <w:rFonts w:ascii="Calibri" w:hAnsi="Calibri" w:cs="Calibri"/>
          <w:b/>
          <w:i/>
          <w:sz w:val="20"/>
        </w:rPr>
        <w:t>brief</w:t>
      </w:r>
      <w:r w:rsidRPr="00387A62">
        <w:rPr>
          <w:rFonts w:ascii="Calibri" w:hAnsi="Calibri" w:cs="Calibri"/>
          <w:i/>
          <w:sz w:val="20"/>
        </w:rPr>
        <w:t xml:space="preserve"> explanation (3-4 sentences) as to why they have captured your attention. </w:t>
      </w:r>
    </w:p>
    <w:p w:rsidR="00A74D99" w:rsidRDefault="00123827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116840</wp:posOffset>
                </wp:positionV>
                <wp:extent cx="5588000" cy="4800600"/>
                <wp:effectExtent l="6350" t="5080" r="6350" b="1397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977" w:type="pc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256"/>
                              <w:gridCol w:w="4433"/>
                            </w:tblGrid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ascii="Calibri" w:hAnsi="Calibri" w:cs="Perpetua"/>
                                    </w:rPr>
                                  </w:pPr>
                                  <w:r w:rsidRPr="00E6580A">
                                    <w:rPr>
                                      <w:rFonts w:ascii="Calibri" w:hAnsi="Calibri" w:cs="Perpetua"/>
                                    </w:rPr>
                                    <w:t>Six elements to be taken into teaching in September</w:t>
                                  </w: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ascii="Calibri" w:hAnsi="Calibri" w:cs="Perpetua"/>
                                    </w:rPr>
                                  </w:pPr>
                                  <w:r w:rsidRPr="00E6580A">
                                    <w:rPr>
                                      <w:rFonts w:ascii="Calibri" w:hAnsi="Calibri" w:cs="Perpetua"/>
                                    </w:rPr>
                                    <w:t>Brief explanation as to why this has captured your attention</w:t>
                                  </w:r>
                                </w:p>
                              </w:tc>
                            </w:tr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1.</w:t>
                                  </w:r>
                                </w:p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2.</w:t>
                                  </w:r>
                                </w:p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3.</w:t>
                                  </w:r>
                                </w:p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4.</w:t>
                                  </w:r>
                                </w:p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5.</w:t>
                                  </w:r>
                                </w:p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A74D99" w:rsidTr="00BA68B9">
                              <w:tc>
                                <w:tcPr>
                                  <w:tcW w:w="2449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6.</w:t>
                                  </w:r>
                                </w:p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A74D99" w:rsidRPr="00E6580A" w:rsidRDefault="00A74D99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4D99" w:rsidRPr="00387A62" w:rsidRDefault="00A74D99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Final reflection?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1pt;margin-top:9.2pt;width:440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">
                <v:textbox>
                  <w:txbxContent>
                    <w:tbl>
                      <w:tblPr>
                        <w:tblW w:w="4977" w:type="pc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256"/>
                        <w:gridCol w:w="4433"/>
                      </w:tblGrid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ascii="Calibri" w:hAnsi="Calibri" w:cs="Perpetua"/>
                              </w:rPr>
                            </w:pPr>
                            <w:r w:rsidRPr="00E6580A">
                              <w:rPr>
                                <w:rFonts w:ascii="Calibri" w:hAnsi="Calibri" w:cs="Perpetua"/>
                              </w:rPr>
                              <w:t>Six elements to be taken into teaching in September</w:t>
                            </w: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ascii="Calibri" w:hAnsi="Calibri" w:cs="Perpetua"/>
                              </w:rPr>
                            </w:pPr>
                            <w:r w:rsidRPr="00E6580A">
                              <w:rPr>
                                <w:rFonts w:ascii="Calibri" w:hAnsi="Calibri" w:cs="Perpetua"/>
                              </w:rPr>
                              <w:t>Brief explanation as to why this has captured your attention</w:t>
                            </w:r>
                          </w:p>
                        </w:tc>
                      </w:tr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1.</w:t>
                            </w:r>
                          </w:p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2.</w:t>
                            </w:r>
                          </w:p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3.</w:t>
                            </w:r>
                          </w:p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4.</w:t>
                            </w:r>
                          </w:p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5.</w:t>
                            </w:r>
                          </w:p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A74D99" w:rsidTr="00BA68B9">
                        <w:tc>
                          <w:tcPr>
                            <w:tcW w:w="2449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6.</w:t>
                            </w:r>
                          </w:p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A74D99" w:rsidRPr="00E6580A" w:rsidRDefault="00A74D99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</w:tbl>
                    <w:p w:rsidR="00A74D99" w:rsidRPr="00387A62" w:rsidRDefault="00A74D99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Final reflection?</w:t>
                      </w:r>
                    </w:p>
                  </w:txbxContent>
                </v:textbox>
              </v:shape>
            </w:pict>
          </mc:Fallback>
        </mc:AlternateContent>
      </w:r>
    </w:p>
    <w:p w:rsidR="00A74D99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A74D99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A74D99" w:rsidRPr="00F62FD5" w:rsidRDefault="00A74D99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A74D99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A74D99" w:rsidRPr="00AD3CA4" w:rsidRDefault="00A74D99" w:rsidP="009F2812">
      <w:pPr>
        <w:pStyle w:val="Closing"/>
        <w:rPr>
          <w:rFonts w:ascii="Calibri" w:hAnsi="Calibri" w:cs="Calibri"/>
          <w:sz w:val="24"/>
          <w:szCs w:val="24"/>
        </w:rPr>
      </w:pPr>
    </w:p>
    <w:sectPr w:rsidR="00A74D99" w:rsidRPr="00AD3CA4" w:rsidSect="00392ADE"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D99" w:rsidRDefault="00A74D99">
      <w:pPr>
        <w:spacing w:after="0" w:line="240" w:lineRule="auto"/>
      </w:pPr>
      <w:r>
        <w:separator/>
      </w:r>
    </w:p>
  </w:endnote>
  <w:endnote w:type="continuationSeparator" w:id="0">
    <w:p w:rsidR="00A74D99" w:rsidRDefault="00A7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undry Form Sans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D99" w:rsidRDefault="00123827">
    <w:pPr>
      <w:pStyle w:val="Foo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6858000</wp:posOffset>
              </wp:positionH>
              <wp:positionV relativeFrom="margin">
                <wp:align>bottom</wp:align>
              </wp:positionV>
              <wp:extent cx="2971800" cy="8229600"/>
              <wp:effectExtent l="0" t="0" r="0" b="0"/>
              <wp:wrapNone/>
              <wp:docPr id="11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180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D99" w:rsidRDefault="00A74D99">
                          <w:pPr>
                            <w:pStyle w:val="GrayText"/>
                          </w:pPr>
                          <w:smartTag w:uri="urn:schemas-microsoft-com:office:smarttags" w:element="PlaceName">
                            <w:smartTag w:uri="urn:schemas-microsoft-com:office:smarttags" w:element="place">
                              <w:r>
                                <w:t>Brunel</w:t>
                              </w:r>
                            </w:smartTag>
                            <w: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t>University</w:t>
                              </w:r>
                            </w:smartTag>
                          </w:smartTag>
                          <w: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22" o:spid="_x0000_s1028" style="position:absolute;margin-left:540pt;margin-top:0;width:234pt;height:9in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" o:allowincell="f" filled="f" stroked="f">
              <v:textbox style="layout-flow:vertical;mso-layout-flow-alt:bottom-to-top" inset=",,8.64pt,10.8pt">
                <w:txbxContent>
                  <w:p w:rsidR="00A74D99" w:rsidRDefault="00A74D99">
                    <w:pPr>
                      <w:pStyle w:val="GrayText"/>
                    </w:pPr>
                    <w:smartTag w:uri="urn:schemas-microsoft-com:office:smarttags" w:element="PlaceName">
                      <w:smartTag w:uri="urn:schemas-microsoft-com:office:smarttags" w:element="place">
                        <w:r>
                          <w:t>Brunel</w:t>
                        </w:r>
                      </w:smartTag>
                      <w:r>
                        <w:t xml:space="preserve"> </w:t>
                      </w:r>
                      <w:smartTag w:uri="urn:schemas-microsoft-com:office:smarttags" w:element="PlaceType">
                        <w:r>
                          <w:t>University</w:t>
                        </w:r>
                      </w:smartTag>
                    </w:smartTag>
                    <w:r>
                      <w:t xml:space="preserve">  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955" cy="9430385"/>
              <wp:effectExtent l="9525" t="9525" r="10795" b="8890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2955" cy="94303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629745A8" id="AutoShape 2" o:spid="_x0000_s1026" style="position:absolute;margin-left:0;margin-top:0;width:561.65pt;height:742.55pt;z-index:251660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6858000</wp:posOffset>
              </wp:positionH>
              <wp:positionV relativeFrom="page">
                <wp:posOffset>9144000</wp:posOffset>
              </wp:positionV>
              <wp:extent cx="520700" cy="520700"/>
              <wp:effectExtent l="0" t="0" r="0" b="0"/>
              <wp:wrapNone/>
              <wp:docPr id="25" name="Ova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A74D99" w:rsidRPr="00DC6C7B" w:rsidRDefault="00123827">
                          <w:pPr>
                            <w:pStyle w:val="NoSpacing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74D99" w:rsidRPr="00387A62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oval id="Oval 21" o:spid="_x0000_s1029" style="position:absolute;margin-left:540pt;margin-top:10in;width:41pt;height:4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" o:allowincell="f" fillcolor="#d34817" stroked="f">
              <v:textbox inset="0,0,0,0">
                <w:txbxContent>
                  <w:p w:rsidR="00A74D99" w:rsidRPr="00DC6C7B" w:rsidRDefault="00123827">
                    <w:pPr>
                      <w:pStyle w:val="NoSpacing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74D99" w:rsidRPr="00387A62">
                      <w:rPr>
                        <w:noProof/>
                        <w:color w:val="FFFFFF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D99" w:rsidRDefault="00123827">
    <w:pPr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-2057400</wp:posOffset>
              </wp:positionH>
              <wp:positionV relativeFrom="margin">
                <wp:align>bottom</wp:align>
              </wp:positionV>
              <wp:extent cx="2971800" cy="8229600"/>
              <wp:effectExtent l="0" t="0" r="0" b="0"/>
              <wp:wrapNone/>
              <wp:docPr id="9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180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D99" w:rsidRDefault="00A74D99">
                          <w:pPr>
                            <w:pStyle w:val="GrayText"/>
                          </w:pPr>
                          <w:smartTag w:uri="urn:schemas-microsoft-com:office:smarttags" w:element="PlaceName">
                            <w:smartTag w:uri="urn:schemas-microsoft-com:office:smarttags" w:element="place">
                              <w:r>
                                <w:rPr>
                                  <w:lang w:val="en-GB"/>
                                </w:rPr>
                                <w:t>Brunel</w:t>
                              </w:r>
                            </w:smartTag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lang w:val="en-GB"/>
                                </w:rPr>
                                <w:t>University</w:t>
                              </w:r>
                            </w:smartTag>
                          </w:smartTag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24" o:spid="_x0000_s1030" style="position:absolute;margin-left:-162pt;margin-top:0;width:234pt;height:9in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" o:allowincell="f" filled="f" stroked="f">
              <v:textbox style="layout-flow:vertical;mso-layout-flow-alt:bottom-to-top" inset=",,8.64pt,10.8pt">
                <w:txbxContent>
                  <w:p w:rsidR="00A74D99" w:rsidRDefault="00A74D99">
                    <w:pPr>
                      <w:pStyle w:val="GrayText"/>
                    </w:pPr>
                    <w:smartTag w:uri="urn:schemas-microsoft-com:office:smarttags" w:element="PlaceName">
                      <w:smartTag w:uri="urn:schemas-microsoft-com:office:smarttags" w:element="place">
                        <w:r>
                          <w:rPr>
                            <w:lang w:val="en-GB"/>
                          </w:rPr>
                          <w:t>Brunel</w:t>
                        </w:r>
                      </w:smartTag>
                      <w:r>
                        <w:rPr>
                          <w:lang w:val="en-GB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lang w:val="en-GB"/>
                          </w:rPr>
                          <w:t>University</w:t>
                        </w:r>
                      </w:smartTag>
                    </w:smartTag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955" cy="9430385"/>
              <wp:effectExtent l="9525" t="9525" r="10795" b="8890"/>
              <wp:wrapNone/>
              <wp:docPr id="8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2955" cy="94303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5EBADC48" id="AutoShape 21" o:spid="_x0000_s1026" style="position:absolute;margin-left:0;margin-top:0;width:561.65pt;height:742.55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393700</wp:posOffset>
              </wp:positionH>
              <wp:positionV relativeFrom="page">
                <wp:posOffset>9144000</wp:posOffset>
              </wp:positionV>
              <wp:extent cx="520700" cy="520700"/>
              <wp:effectExtent l="0" t="0" r="0" b="0"/>
              <wp:wrapNone/>
              <wp:docPr id="12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A74D99" w:rsidRPr="00DC6C7B" w:rsidRDefault="00123827">
                          <w:pPr>
                            <w:pStyle w:val="NoSpacing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74D99" w:rsidRPr="00DC6C7B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oval id="Oval 18" o:spid="_x0000_s1031" style="position:absolute;margin-left:31pt;margin-top:10in;width:41pt;height:4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" o:allowincell="f" fillcolor="#d34817" stroked="f">
              <v:textbox inset="0,0,0,0">
                <w:txbxContent>
                  <w:p w:rsidR="00A74D99" w:rsidRPr="00DC6C7B" w:rsidRDefault="00123827">
                    <w:pPr>
                      <w:pStyle w:val="NoSpacing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74D99" w:rsidRPr="00DC6C7B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>
                      <w:rPr>
                        <w:noProof/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:rsidR="00A74D99" w:rsidRDefault="00A74D99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D99" w:rsidRDefault="00A74D99" w:rsidP="00502A44">
    <w:pPr>
      <w:pStyle w:val="Footer"/>
    </w:pPr>
  </w:p>
  <w:p w:rsidR="00A74D99" w:rsidRDefault="00123827" w:rsidP="005F7BA0">
    <w:pPr>
      <w:pStyle w:val="Footer"/>
      <w:jc w:val="center"/>
    </w:pPr>
    <w:r>
      <w:rPr>
        <w:noProof/>
        <w:lang w:val="en-GB" w:eastAsia="en-GB" w:bidi="ar-SA"/>
      </w:rPr>
      <w:drawing>
        <wp:inline distT="0" distB="0" distL="0" distR="0">
          <wp:extent cx="876300" cy="638175"/>
          <wp:effectExtent l="0" t="0" r="0" b="9525"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D99">
      <w:t xml:space="preserve">                        </w:t>
    </w:r>
    <w:r>
      <w:rPr>
        <w:noProof/>
        <w:lang w:val="en-GB" w:eastAsia="en-GB" w:bidi="ar-SA"/>
      </w:rPr>
      <w:drawing>
        <wp:inline distT="0" distB="0" distL="0" distR="0">
          <wp:extent cx="1162050" cy="485775"/>
          <wp:effectExtent l="0" t="0" r="0" b="9525"/>
          <wp:docPr id="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D99">
      <w:t xml:space="preserve">                         </w:t>
    </w:r>
    <w:r>
      <w:rPr>
        <w:noProof/>
        <w:lang w:val="en-GB" w:eastAsia="en-GB" w:bidi="ar-SA"/>
      </w:rPr>
      <w:drawing>
        <wp:inline distT="0" distB="0" distL="0" distR="0">
          <wp:extent cx="1495425" cy="457200"/>
          <wp:effectExtent l="0" t="0" r="9525" b="0"/>
          <wp:docPr id="6" name="Picture 19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untitl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D99" w:rsidRDefault="00A74D99">
      <w:pPr>
        <w:spacing w:after="0" w:line="240" w:lineRule="auto"/>
      </w:pPr>
      <w:r>
        <w:separator/>
      </w:r>
    </w:p>
  </w:footnote>
  <w:footnote w:type="continuationSeparator" w:id="0">
    <w:p w:rsidR="00A74D99" w:rsidRDefault="00A7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D99" w:rsidRPr="00502A44" w:rsidRDefault="00123827" w:rsidP="00502A44">
    <w:pPr>
      <w:pStyle w:val="Header"/>
      <w:jc w:val="both"/>
      <w:rPr>
        <w:noProof/>
        <w:lang w:val="en-GB" w:eastAsia="en-GB" w:bidi="ar-SA"/>
      </w:rPr>
    </w:pPr>
    <w:r>
      <w:rPr>
        <w:noProof/>
        <w:lang w:val="en-GB" w:eastAsia="en-GB" w:bidi="ar-SA"/>
      </w:rPr>
      <w:drawing>
        <wp:inline distT="0" distB="0" distL="0" distR="0">
          <wp:extent cx="838200" cy="495300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8510" cy="9432290"/>
              <wp:effectExtent l="14605" t="9525" r="10160" b="6985"/>
              <wp:wrapNone/>
              <wp:docPr id="7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8510" cy="943229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4CE62680" id="AutoShape 24" o:spid="_x0000_s1026" style="position:absolute;margin-left:0;margin-top:0;width:561.3pt;height:742.7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" o:allowincell="f" filled="f" fillcolor="black" strokeweight="1pt">
              <w10:wrap anchorx="page" anchory="page"/>
            </v:roundrect>
          </w:pict>
        </mc:Fallback>
      </mc:AlternateContent>
    </w:r>
    <w:r w:rsidR="00A74D99">
      <w:t xml:space="preserve">                     </w:t>
    </w:r>
    <w:r>
      <w:rPr>
        <w:noProof/>
        <w:lang w:val="en-GB" w:eastAsia="en-GB" w:bidi="ar-SA"/>
      </w:rPr>
      <w:drawing>
        <wp:inline distT="0" distB="0" distL="0" distR="0">
          <wp:extent cx="2895600" cy="542925"/>
          <wp:effectExtent l="0" t="0" r="0" b="9525"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D99">
      <w:rPr>
        <w:noProof/>
        <w:lang w:val="en-GB" w:eastAsia="en-GB" w:bidi="ar-SA"/>
      </w:rPr>
      <w:t xml:space="preserve">                   </w:t>
    </w:r>
    <w:r>
      <w:rPr>
        <w:noProof/>
        <w:lang w:val="en-GB" w:eastAsia="en-GB" w:bidi="ar-SA"/>
      </w:rPr>
      <w:drawing>
        <wp:inline distT="0" distB="0" distL="0" distR="0">
          <wp:extent cx="771525" cy="514350"/>
          <wp:effectExtent l="0" t="0" r="952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E68422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E68422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9FACD2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076B4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2558C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A0"/>
    <w:rsid w:val="00015FF0"/>
    <w:rsid w:val="001078E7"/>
    <w:rsid w:val="001145BF"/>
    <w:rsid w:val="00123827"/>
    <w:rsid w:val="0014434C"/>
    <w:rsid w:val="001B15A6"/>
    <w:rsid w:val="001C6040"/>
    <w:rsid w:val="0022698E"/>
    <w:rsid w:val="00232B46"/>
    <w:rsid w:val="002A7184"/>
    <w:rsid w:val="002B04FD"/>
    <w:rsid w:val="00387A62"/>
    <w:rsid w:val="00392ADE"/>
    <w:rsid w:val="004116FD"/>
    <w:rsid w:val="00480F91"/>
    <w:rsid w:val="00502A44"/>
    <w:rsid w:val="00536612"/>
    <w:rsid w:val="00562FC8"/>
    <w:rsid w:val="00565C20"/>
    <w:rsid w:val="005F25BC"/>
    <w:rsid w:val="005F7BA0"/>
    <w:rsid w:val="00661E83"/>
    <w:rsid w:val="00686D95"/>
    <w:rsid w:val="006B5868"/>
    <w:rsid w:val="00706A98"/>
    <w:rsid w:val="00761FFC"/>
    <w:rsid w:val="0078272F"/>
    <w:rsid w:val="00782C3E"/>
    <w:rsid w:val="007E17A7"/>
    <w:rsid w:val="00805568"/>
    <w:rsid w:val="00852AD8"/>
    <w:rsid w:val="00852ED0"/>
    <w:rsid w:val="00895151"/>
    <w:rsid w:val="008971DC"/>
    <w:rsid w:val="008E1084"/>
    <w:rsid w:val="00985CF6"/>
    <w:rsid w:val="00994DA4"/>
    <w:rsid w:val="009A4AF8"/>
    <w:rsid w:val="009D1765"/>
    <w:rsid w:val="009F2812"/>
    <w:rsid w:val="00A23C0E"/>
    <w:rsid w:val="00A36CA3"/>
    <w:rsid w:val="00A74D99"/>
    <w:rsid w:val="00A80503"/>
    <w:rsid w:val="00A86757"/>
    <w:rsid w:val="00AD03BD"/>
    <w:rsid w:val="00AD3CA4"/>
    <w:rsid w:val="00AF540F"/>
    <w:rsid w:val="00B27672"/>
    <w:rsid w:val="00B85BC4"/>
    <w:rsid w:val="00B93E35"/>
    <w:rsid w:val="00BA68B9"/>
    <w:rsid w:val="00BD1AB7"/>
    <w:rsid w:val="00C17E20"/>
    <w:rsid w:val="00C20C5A"/>
    <w:rsid w:val="00C23587"/>
    <w:rsid w:val="00C26A28"/>
    <w:rsid w:val="00C26BCA"/>
    <w:rsid w:val="00C41BE9"/>
    <w:rsid w:val="00C77BA1"/>
    <w:rsid w:val="00CA2155"/>
    <w:rsid w:val="00D34088"/>
    <w:rsid w:val="00DC6C7B"/>
    <w:rsid w:val="00E52584"/>
    <w:rsid w:val="00E6580A"/>
    <w:rsid w:val="00E7703A"/>
    <w:rsid w:val="00E833F1"/>
    <w:rsid w:val="00E83807"/>
    <w:rsid w:val="00E860E5"/>
    <w:rsid w:val="00EA47DA"/>
    <w:rsid w:val="00EF44DD"/>
    <w:rsid w:val="00F62FD5"/>
    <w:rsid w:val="00F92ACC"/>
    <w:rsid w:val="00FD427F"/>
    <w:rsid w:val="00FE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erpetua" w:eastAsia="Perpetua" w:hAnsi="Perpetua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92ADE"/>
    <w:pPr>
      <w:spacing w:after="160" w:line="276" w:lineRule="auto"/>
    </w:pPr>
    <w:rPr>
      <w:color w:val="000000"/>
      <w:szCs w:val="20"/>
      <w:lang w:val="en-US" w:eastAsia="ja-JP" w:bidi="he-I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2ADE"/>
    <w:pPr>
      <w:spacing w:before="300" w:after="40" w:line="240" w:lineRule="auto"/>
      <w:outlineLvl w:val="0"/>
    </w:pPr>
    <w:rPr>
      <w:rFonts w:ascii="Franklin Gothic Book" w:hAnsi="Franklin Gothic Book"/>
      <w:b/>
      <w:color w:val="42558C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2ADE"/>
    <w:pPr>
      <w:spacing w:before="240" w:after="40" w:line="240" w:lineRule="auto"/>
      <w:outlineLvl w:val="1"/>
    </w:pPr>
    <w:rPr>
      <w:rFonts w:ascii="Franklin Gothic Book" w:hAnsi="Franklin Gothic Book"/>
      <w:b/>
      <w:color w:val="42558C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2ADE"/>
    <w:pPr>
      <w:spacing w:before="200" w:after="40" w:line="240" w:lineRule="auto"/>
      <w:outlineLvl w:val="2"/>
    </w:pPr>
    <w:rPr>
      <w:rFonts w:ascii="Franklin Gothic Book" w:hAnsi="Franklin Gothic Book"/>
      <w:b/>
      <w:color w:val="6076B4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2ADE"/>
    <w:pPr>
      <w:spacing w:before="240" w:after="0"/>
      <w:outlineLvl w:val="3"/>
    </w:pPr>
    <w:rPr>
      <w:rFonts w:ascii="Franklin Gothic Book" w:hAnsi="Franklin Gothic Book"/>
      <w:b/>
      <w:color w:val="B16214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2ADE"/>
    <w:pPr>
      <w:spacing w:before="200" w:after="0"/>
      <w:outlineLvl w:val="4"/>
    </w:pPr>
    <w:rPr>
      <w:rFonts w:ascii="Franklin Gothic Book" w:hAnsi="Franklin Gothic Book"/>
      <w:b/>
      <w:i/>
      <w:color w:val="B16214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2ADE"/>
    <w:pPr>
      <w:spacing w:before="200" w:after="0"/>
      <w:outlineLvl w:val="5"/>
    </w:pPr>
    <w:rPr>
      <w:rFonts w:ascii="Franklin Gothic Book" w:hAnsi="Franklin Gothic Book"/>
      <w:color w:val="76410D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2ADE"/>
    <w:pPr>
      <w:spacing w:before="200" w:after="0"/>
      <w:outlineLvl w:val="6"/>
    </w:pPr>
    <w:rPr>
      <w:rFonts w:ascii="Franklin Gothic Book" w:hAnsi="Franklin Gothic Book"/>
      <w:i/>
      <w:color w:val="76410D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2ADE"/>
    <w:pPr>
      <w:spacing w:before="200" w:after="0"/>
      <w:outlineLvl w:val="7"/>
    </w:pPr>
    <w:rPr>
      <w:rFonts w:ascii="Franklin Gothic Book" w:hAnsi="Franklin Gothic Book"/>
      <w:color w:val="6076B4"/>
      <w:spacing w:val="1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2ADE"/>
    <w:pPr>
      <w:spacing w:before="200" w:after="0"/>
      <w:outlineLvl w:val="8"/>
    </w:pPr>
    <w:rPr>
      <w:rFonts w:ascii="Franklin Gothic Book" w:hAnsi="Franklin Gothic Book"/>
      <w:i/>
      <w:color w:val="6076B4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392ADE"/>
    <w:rPr>
      <w:rFonts w:ascii="Franklin Gothic Book" w:hAnsi="Franklin Gothic Book" w:cs="Times New Roman"/>
      <w:b/>
      <w:color w:val="42558C"/>
      <w:spacing w:val="20"/>
      <w:sz w:val="32"/>
      <w:szCs w:val="32"/>
      <w:lang w:eastAsia="ja-JP" w:bidi="he-I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92ADE"/>
    <w:rPr>
      <w:rFonts w:ascii="Franklin Gothic Book" w:hAnsi="Franklin Gothic Book" w:cs="Times New Roman"/>
      <w:b/>
      <w:color w:val="42558C"/>
      <w:spacing w:val="20"/>
      <w:sz w:val="28"/>
      <w:szCs w:val="28"/>
      <w:lang w:eastAsia="ja-JP" w:bidi="he-I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92ADE"/>
    <w:rPr>
      <w:rFonts w:ascii="Franklin Gothic Book" w:hAnsi="Franklin Gothic Book" w:cs="Times New Roman"/>
      <w:b/>
      <w:color w:val="6076B4"/>
      <w:spacing w:val="20"/>
      <w:sz w:val="24"/>
      <w:szCs w:val="24"/>
      <w:lang w:eastAsia="ja-JP" w:bidi="he-I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92ADE"/>
    <w:rPr>
      <w:rFonts w:ascii="Franklin Gothic Book" w:hAnsi="Franklin Gothic Book" w:cs="Times New Roman"/>
      <w:b/>
      <w:color w:val="B16214"/>
      <w:spacing w:val="20"/>
      <w:sz w:val="24"/>
      <w:lang w:eastAsia="ja-JP" w:bidi="he-I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92ADE"/>
    <w:rPr>
      <w:rFonts w:ascii="Franklin Gothic Book" w:hAnsi="Franklin Gothic Book" w:cs="Times New Roman"/>
      <w:b/>
      <w:i/>
      <w:color w:val="B16214"/>
      <w:spacing w:val="20"/>
      <w:sz w:val="26"/>
      <w:szCs w:val="26"/>
      <w:lang w:eastAsia="ja-JP" w:bidi="he-I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92ADE"/>
    <w:rPr>
      <w:rFonts w:ascii="Franklin Gothic Book" w:hAnsi="Franklin Gothic Book" w:cs="Times New Roman"/>
      <w:color w:val="76410D"/>
      <w:spacing w:val="10"/>
      <w:sz w:val="20"/>
      <w:szCs w:val="20"/>
      <w:lang w:eastAsia="ja-JP" w:bidi="he-I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92ADE"/>
    <w:rPr>
      <w:rFonts w:ascii="Franklin Gothic Book" w:hAnsi="Franklin Gothic Book" w:cs="Times New Roman"/>
      <w:i/>
      <w:color w:val="76410D"/>
      <w:spacing w:val="10"/>
      <w:sz w:val="20"/>
      <w:szCs w:val="20"/>
      <w:lang w:eastAsia="ja-JP" w:bidi="he-I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92ADE"/>
    <w:rPr>
      <w:rFonts w:ascii="Franklin Gothic Book" w:hAnsi="Franklin Gothic Book" w:cs="Times New Roman"/>
      <w:color w:val="6076B4"/>
      <w:spacing w:val="10"/>
      <w:sz w:val="20"/>
      <w:szCs w:val="20"/>
      <w:lang w:eastAsia="ja-JP" w:bidi="he-I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92ADE"/>
    <w:rPr>
      <w:rFonts w:ascii="Franklin Gothic Book" w:hAnsi="Franklin Gothic Book" w:cs="Times New Roman"/>
      <w:i/>
      <w:color w:val="6076B4"/>
      <w:spacing w:val="10"/>
      <w:sz w:val="20"/>
      <w:szCs w:val="20"/>
      <w:lang w:eastAsia="ja-JP" w:bidi="he-IL"/>
    </w:rPr>
  </w:style>
  <w:style w:type="table" w:styleId="TableGrid">
    <w:name w:val="Table Grid"/>
    <w:basedOn w:val="TableNormal"/>
    <w:uiPriority w:val="99"/>
    <w:rsid w:val="00392ADE"/>
    <w:rPr>
      <w:rFonts w:cs="Perpetu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2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NoSpacing">
    <w:name w:val="No Spacing"/>
    <w:basedOn w:val="Normal"/>
    <w:uiPriority w:val="99"/>
    <w:qFormat/>
    <w:rsid w:val="00392ADE"/>
    <w:pPr>
      <w:spacing w:after="0" w:line="240" w:lineRule="auto"/>
    </w:pPr>
  </w:style>
  <w:style w:type="paragraph" w:styleId="Closing">
    <w:name w:val="Closing"/>
    <w:basedOn w:val="Normal"/>
    <w:link w:val="ClosingChar"/>
    <w:uiPriority w:val="99"/>
    <w:rsid w:val="00392ADE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99"/>
    <w:rsid w:val="00392ADE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99"/>
    <w:rsid w:val="00392ADE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392ADE"/>
    <w:rPr>
      <w:rFonts w:cs="Times New Roman"/>
      <w:b/>
      <w:color w:val="000000"/>
      <w:sz w:val="20"/>
      <w:szCs w:val="20"/>
      <w:lang w:eastAsia="ja-JP" w:bidi="he-IL"/>
    </w:rPr>
  </w:style>
  <w:style w:type="paragraph" w:customStyle="1" w:styleId="SenderAddress">
    <w:name w:val="Sender Address"/>
    <w:basedOn w:val="NoSpacing"/>
    <w:uiPriority w:val="99"/>
    <w:rsid w:val="00392ADE"/>
    <w:pPr>
      <w:spacing w:after="360"/>
      <w:contextualSpacing/>
    </w:pPr>
  </w:style>
  <w:style w:type="character" w:styleId="PlaceholderText">
    <w:name w:val="Placeholder Text"/>
    <w:basedOn w:val="DefaultParagraphFont"/>
    <w:uiPriority w:val="99"/>
    <w:rsid w:val="00392ADE"/>
    <w:rPr>
      <w:rFonts w:cs="Times New Roman"/>
      <w:color w:val="808080"/>
    </w:rPr>
  </w:style>
  <w:style w:type="paragraph" w:styleId="Signature">
    <w:name w:val="Signature"/>
    <w:basedOn w:val="Normal"/>
    <w:link w:val="SignatureChar"/>
    <w:uiPriority w:val="99"/>
    <w:rsid w:val="00392ADE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BalloonText">
    <w:name w:val="Balloon Text"/>
    <w:basedOn w:val="Normal"/>
    <w:link w:val="BalloonTextChar"/>
    <w:uiPriority w:val="99"/>
    <w:semiHidden/>
    <w:rsid w:val="00392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2ADE"/>
    <w:rPr>
      <w:rFonts w:ascii="Tahoma" w:hAnsi="Tahoma" w:cs="Tahoma"/>
      <w:color w:val="000000"/>
      <w:sz w:val="16"/>
      <w:szCs w:val="16"/>
      <w:lang w:eastAsia="ja-JP" w:bidi="he-IL"/>
    </w:rPr>
  </w:style>
  <w:style w:type="paragraph" w:styleId="BlockText">
    <w:name w:val="Block Text"/>
    <w:aliases w:val="Block Quote"/>
    <w:basedOn w:val="Normal"/>
    <w:uiPriority w:val="99"/>
    <w:rsid w:val="00392ADE"/>
    <w:pPr>
      <w:pBdr>
        <w:top w:val="single" w:sz="2" w:space="10" w:color="9FACD2"/>
        <w:bottom w:val="single" w:sz="24" w:space="10" w:color="9FACD2"/>
      </w:pBdr>
      <w:spacing w:after="280" w:line="240" w:lineRule="auto"/>
      <w:ind w:left="1440" w:right="1440"/>
      <w:jc w:val="both"/>
    </w:pPr>
    <w:rPr>
      <w:rFonts w:eastAsia="Times New Roman"/>
      <w:color w:val="8080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99"/>
    <w:qFormat/>
    <w:rsid w:val="00392ADE"/>
    <w:rPr>
      <w:rFonts w:ascii="Franklin Gothic Book" w:hAnsi="Franklin Gothic Book" w:cs="Times New Roman"/>
      <w:i/>
      <w:color w:val="758085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392ADE"/>
    <w:pPr>
      <w:spacing w:after="0" w:line="240" w:lineRule="auto"/>
    </w:pPr>
    <w:rPr>
      <w:bCs/>
      <w:smallCaps/>
      <w:color w:val="743D3D"/>
      <w:spacing w:val="10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392ADE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character" w:styleId="Emphasis">
    <w:name w:val="Emphasis"/>
    <w:basedOn w:val="DefaultParagraphFont"/>
    <w:uiPriority w:val="99"/>
    <w:qFormat/>
    <w:rsid w:val="00392ADE"/>
    <w:rPr>
      <w:rFonts w:cs="Times New Roman"/>
      <w:b/>
      <w:i/>
      <w:color w:val="404040"/>
      <w:spacing w:val="2"/>
      <w:w w:val="100"/>
    </w:rPr>
  </w:style>
  <w:style w:type="paragraph" w:styleId="Header">
    <w:name w:val="header"/>
    <w:basedOn w:val="Normal"/>
    <w:link w:val="HeaderChar"/>
    <w:uiPriority w:val="99"/>
    <w:rsid w:val="00392A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character" w:styleId="Hyperlink">
    <w:name w:val="Hyperlink"/>
    <w:basedOn w:val="DefaultParagraphFont"/>
    <w:uiPriority w:val="99"/>
    <w:semiHidden/>
    <w:rsid w:val="00392ADE"/>
    <w:rPr>
      <w:rFonts w:cs="Times New Roman"/>
      <w:color w:val="3399FF"/>
      <w:u w:val="single"/>
    </w:rPr>
  </w:style>
  <w:style w:type="character" w:styleId="IntenseEmphasis">
    <w:name w:val="Intense Emphasis"/>
    <w:basedOn w:val="DefaultParagraphFont"/>
    <w:uiPriority w:val="99"/>
    <w:qFormat/>
    <w:rsid w:val="00392ADE"/>
    <w:rPr>
      <w:rFonts w:ascii="Perpetua" w:hAnsi="Perpetua" w:cs="Times New Roman"/>
      <w:b/>
      <w:i/>
      <w:smallCaps/>
      <w:color w:val="9C525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99"/>
    <w:qFormat/>
    <w:rsid w:val="00392ADE"/>
    <w:pPr>
      <w:pBdr>
        <w:top w:val="single" w:sz="36" w:space="10" w:color="9FACD2"/>
        <w:left w:val="single" w:sz="24" w:space="10" w:color="6076B4"/>
        <w:bottom w:val="single" w:sz="36" w:space="10" w:color="E68422"/>
        <w:right w:val="single" w:sz="24" w:space="10" w:color="6076B4"/>
      </w:pBdr>
      <w:shd w:val="clear" w:color="auto" w:fill="6076B4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92ADE"/>
    <w:rPr>
      <w:rFonts w:ascii="Franklin Gothic Book" w:hAnsi="Franklin Gothic Book" w:cs="Times New Roman"/>
      <w:i/>
      <w:color w:val="FFFFFF"/>
      <w:sz w:val="20"/>
      <w:szCs w:val="20"/>
      <w:shd w:val="clear" w:color="auto" w:fill="6076B4"/>
      <w:lang w:eastAsia="ja-JP" w:bidi="he-IL"/>
    </w:rPr>
  </w:style>
  <w:style w:type="character" w:styleId="IntenseReference">
    <w:name w:val="Intense Reference"/>
    <w:basedOn w:val="DefaultParagraphFont"/>
    <w:uiPriority w:val="99"/>
    <w:qFormat/>
    <w:rsid w:val="00392ADE"/>
    <w:rPr>
      <w:rFonts w:cs="Times New Roman"/>
      <w:b/>
      <w:color w:val="6076B4"/>
      <w:sz w:val="20"/>
      <w:szCs w:val="20"/>
      <w:u w:val="single"/>
    </w:rPr>
  </w:style>
  <w:style w:type="paragraph" w:styleId="ListBullet">
    <w:name w:val="List Bullet"/>
    <w:basedOn w:val="Normal"/>
    <w:uiPriority w:val="99"/>
    <w:rsid w:val="00392ADE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99"/>
    <w:rsid w:val="00392ADE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99"/>
    <w:rsid w:val="00392ADE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99"/>
    <w:rsid w:val="00392ADE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99"/>
    <w:rsid w:val="00392ADE"/>
    <w:pPr>
      <w:numPr>
        <w:numId w:val="5"/>
      </w:numPr>
      <w:spacing w:after="0"/>
    </w:pPr>
  </w:style>
  <w:style w:type="paragraph" w:styleId="Quote">
    <w:name w:val="Quote"/>
    <w:basedOn w:val="Normal"/>
    <w:link w:val="QuoteChar"/>
    <w:uiPriority w:val="99"/>
    <w:qFormat/>
    <w:rsid w:val="00392ADE"/>
    <w:rPr>
      <w:i/>
      <w:color w:val="808080"/>
      <w:sz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392ADE"/>
    <w:rPr>
      <w:rFonts w:cs="Times New Roman"/>
      <w:i/>
      <w:color w:val="808080"/>
      <w:sz w:val="20"/>
      <w:szCs w:val="20"/>
      <w:lang w:eastAsia="ja-JP" w:bidi="he-IL"/>
    </w:rPr>
  </w:style>
  <w:style w:type="character" w:styleId="Strong">
    <w:name w:val="Strong"/>
    <w:basedOn w:val="DefaultParagraphFont"/>
    <w:uiPriority w:val="99"/>
    <w:qFormat/>
    <w:rsid w:val="00392ADE"/>
    <w:rPr>
      <w:rFonts w:ascii="Perpetua" w:hAnsi="Perpetua" w:cs="Times New Roman"/>
      <w:b/>
      <w:color w:val="9C5252"/>
    </w:rPr>
  </w:style>
  <w:style w:type="paragraph" w:styleId="Subtitle">
    <w:name w:val="Subtitle"/>
    <w:basedOn w:val="Normal"/>
    <w:link w:val="SubtitleChar"/>
    <w:uiPriority w:val="99"/>
    <w:qFormat/>
    <w:rsid w:val="00392ADE"/>
    <w:pPr>
      <w:spacing w:after="480" w:line="240" w:lineRule="auto"/>
      <w:jc w:val="center"/>
    </w:pPr>
    <w:rPr>
      <w:rFonts w:ascii="Franklin Gothic Book" w:hAnsi="Franklin Gothic Book" w:cs="Perpetua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92ADE"/>
    <w:rPr>
      <w:rFonts w:ascii="Franklin Gothic Book" w:hAnsi="Franklin Gothic Book" w:cs="Perpetua"/>
      <w:sz w:val="24"/>
      <w:szCs w:val="24"/>
      <w:lang w:eastAsia="ja-JP" w:bidi="he-IL"/>
    </w:rPr>
  </w:style>
  <w:style w:type="character" w:styleId="SubtleEmphasis">
    <w:name w:val="Subtle Emphasis"/>
    <w:basedOn w:val="DefaultParagraphFont"/>
    <w:uiPriority w:val="99"/>
    <w:qFormat/>
    <w:rsid w:val="00392ADE"/>
    <w:rPr>
      <w:rFonts w:ascii="Perpetua" w:hAnsi="Perpetua" w:cs="Times New Roman"/>
      <w:i/>
      <w:color w:val="737373"/>
      <w:spacing w:val="2"/>
      <w:w w:val="100"/>
      <w:kern w:val="0"/>
      <w:sz w:val="24"/>
      <w:szCs w:val="24"/>
    </w:rPr>
  </w:style>
  <w:style w:type="character" w:styleId="SubtleReference">
    <w:name w:val="Subtle Reference"/>
    <w:basedOn w:val="DefaultParagraphFont"/>
    <w:uiPriority w:val="99"/>
    <w:qFormat/>
    <w:rsid w:val="00392ADE"/>
    <w:rPr>
      <w:rFonts w:cs="Times New Roman"/>
      <w:color w:val="737373"/>
      <w:sz w:val="20"/>
      <w:szCs w:val="20"/>
      <w:u w:val="single"/>
    </w:rPr>
  </w:style>
  <w:style w:type="paragraph" w:styleId="Title">
    <w:name w:val="Title"/>
    <w:basedOn w:val="Normal"/>
    <w:link w:val="TitleChar"/>
    <w:uiPriority w:val="99"/>
    <w:qFormat/>
    <w:rsid w:val="00392ADE"/>
    <w:pPr>
      <w:pBdr>
        <w:bottom w:val="single" w:sz="8" w:space="4" w:color="6076B4"/>
      </w:pBdr>
      <w:spacing w:line="240" w:lineRule="auto"/>
      <w:contextualSpacing/>
      <w:jc w:val="center"/>
    </w:pPr>
    <w:rPr>
      <w:rFonts w:ascii="Franklin Gothic Book" w:hAnsi="Franklin Gothic Book"/>
      <w:b/>
      <w:smallCaps/>
      <w:color w:val="6076B4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392ADE"/>
    <w:rPr>
      <w:rFonts w:ascii="Franklin Gothic Book" w:hAnsi="Franklin Gothic Book" w:cs="Times New Roman"/>
      <w:b/>
      <w:smallCaps/>
      <w:color w:val="6076B4"/>
      <w:sz w:val="48"/>
      <w:szCs w:val="48"/>
      <w:lang w:eastAsia="ja-JP" w:bidi="he-IL"/>
    </w:rPr>
  </w:style>
  <w:style w:type="paragraph" w:styleId="TOC1">
    <w:name w:val="toc 1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</w:pPr>
    <w:rPr>
      <w:smallCaps/>
      <w:noProof/>
      <w:color w:val="9C5252"/>
    </w:rPr>
  </w:style>
  <w:style w:type="paragraph" w:styleId="TOC2">
    <w:name w:val="toc 2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DateText">
    <w:name w:val="Date Text"/>
    <w:basedOn w:val="Normal"/>
    <w:uiPriority w:val="99"/>
    <w:rsid w:val="00392ADE"/>
    <w:pPr>
      <w:spacing w:before="720" w:after="200"/>
      <w:contextualSpacing/>
    </w:pPr>
  </w:style>
  <w:style w:type="paragraph" w:customStyle="1" w:styleId="GrayText">
    <w:name w:val="Gray Text"/>
    <w:basedOn w:val="NoSpacing"/>
    <w:uiPriority w:val="99"/>
    <w:rsid w:val="00392ADE"/>
    <w:rPr>
      <w:rFonts w:ascii="Franklin Gothic Book" w:hAnsi="Franklin Gothic Book"/>
      <w:sz w:val="20"/>
      <w:lang w:bidi="ar-SA"/>
    </w:rPr>
  </w:style>
  <w:style w:type="character" w:customStyle="1" w:styleId="RecipientAddressChar">
    <w:name w:val="Recipient Address Char"/>
    <w:basedOn w:val="DefaultParagraphFont"/>
    <w:link w:val="RecipientAddress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ListParagraph">
    <w:name w:val="List Paragraph"/>
    <w:basedOn w:val="Normal"/>
    <w:uiPriority w:val="99"/>
    <w:qFormat/>
    <w:rsid w:val="00562FC8"/>
    <w:pPr>
      <w:spacing w:after="0" w:line="240" w:lineRule="auto"/>
      <w:ind w:left="720"/>
      <w:contextualSpacing/>
    </w:pPr>
    <w:rPr>
      <w:rFonts w:ascii="Foundry Form Sans" w:eastAsia="Times New Roman" w:hAnsi="Foundry Form Sans"/>
      <w:color w:val="313231"/>
      <w:sz w:val="24"/>
      <w:szCs w:val="24"/>
      <w:lang w:val="en-GB" w:eastAsia="en-GB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erpetua" w:eastAsia="Perpetua" w:hAnsi="Perpetua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92ADE"/>
    <w:pPr>
      <w:spacing w:after="160" w:line="276" w:lineRule="auto"/>
    </w:pPr>
    <w:rPr>
      <w:color w:val="000000"/>
      <w:szCs w:val="20"/>
      <w:lang w:val="en-US" w:eastAsia="ja-JP" w:bidi="he-I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2ADE"/>
    <w:pPr>
      <w:spacing w:before="300" w:after="40" w:line="240" w:lineRule="auto"/>
      <w:outlineLvl w:val="0"/>
    </w:pPr>
    <w:rPr>
      <w:rFonts w:ascii="Franklin Gothic Book" w:hAnsi="Franklin Gothic Book"/>
      <w:b/>
      <w:color w:val="42558C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2ADE"/>
    <w:pPr>
      <w:spacing w:before="240" w:after="40" w:line="240" w:lineRule="auto"/>
      <w:outlineLvl w:val="1"/>
    </w:pPr>
    <w:rPr>
      <w:rFonts w:ascii="Franklin Gothic Book" w:hAnsi="Franklin Gothic Book"/>
      <w:b/>
      <w:color w:val="42558C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2ADE"/>
    <w:pPr>
      <w:spacing w:before="200" w:after="40" w:line="240" w:lineRule="auto"/>
      <w:outlineLvl w:val="2"/>
    </w:pPr>
    <w:rPr>
      <w:rFonts w:ascii="Franklin Gothic Book" w:hAnsi="Franklin Gothic Book"/>
      <w:b/>
      <w:color w:val="6076B4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2ADE"/>
    <w:pPr>
      <w:spacing w:before="240" w:after="0"/>
      <w:outlineLvl w:val="3"/>
    </w:pPr>
    <w:rPr>
      <w:rFonts w:ascii="Franklin Gothic Book" w:hAnsi="Franklin Gothic Book"/>
      <w:b/>
      <w:color w:val="B16214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2ADE"/>
    <w:pPr>
      <w:spacing w:before="200" w:after="0"/>
      <w:outlineLvl w:val="4"/>
    </w:pPr>
    <w:rPr>
      <w:rFonts w:ascii="Franklin Gothic Book" w:hAnsi="Franklin Gothic Book"/>
      <w:b/>
      <w:i/>
      <w:color w:val="B16214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2ADE"/>
    <w:pPr>
      <w:spacing w:before="200" w:after="0"/>
      <w:outlineLvl w:val="5"/>
    </w:pPr>
    <w:rPr>
      <w:rFonts w:ascii="Franklin Gothic Book" w:hAnsi="Franklin Gothic Book"/>
      <w:color w:val="76410D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2ADE"/>
    <w:pPr>
      <w:spacing w:before="200" w:after="0"/>
      <w:outlineLvl w:val="6"/>
    </w:pPr>
    <w:rPr>
      <w:rFonts w:ascii="Franklin Gothic Book" w:hAnsi="Franklin Gothic Book"/>
      <w:i/>
      <w:color w:val="76410D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2ADE"/>
    <w:pPr>
      <w:spacing w:before="200" w:after="0"/>
      <w:outlineLvl w:val="7"/>
    </w:pPr>
    <w:rPr>
      <w:rFonts w:ascii="Franklin Gothic Book" w:hAnsi="Franklin Gothic Book"/>
      <w:color w:val="6076B4"/>
      <w:spacing w:val="1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2ADE"/>
    <w:pPr>
      <w:spacing w:before="200" w:after="0"/>
      <w:outlineLvl w:val="8"/>
    </w:pPr>
    <w:rPr>
      <w:rFonts w:ascii="Franklin Gothic Book" w:hAnsi="Franklin Gothic Book"/>
      <w:i/>
      <w:color w:val="6076B4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392ADE"/>
    <w:rPr>
      <w:rFonts w:ascii="Franklin Gothic Book" w:hAnsi="Franklin Gothic Book" w:cs="Times New Roman"/>
      <w:b/>
      <w:color w:val="42558C"/>
      <w:spacing w:val="20"/>
      <w:sz w:val="32"/>
      <w:szCs w:val="32"/>
      <w:lang w:eastAsia="ja-JP" w:bidi="he-I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92ADE"/>
    <w:rPr>
      <w:rFonts w:ascii="Franklin Gothic Book" w:hAnsi="Franklin Gothic Book" w:cs="Times New Roman"/>
      <w:b/>
      <w:color w:val="42558C"/>
      <w:spacing w:val="20"/>
      <w:sz w:val="28"/>
      <w:szCs w:val="28"/>
      <w:lang w:eastAsia="ja-JP" w:bidi="he-I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92ADE"/>
    <w:rPr>
      <w:rFonts w:ascii="Franklin Gothic Book" w:hAnsi="Franklin Gothic Book" w:cs="Times New Roman"/>
      <w:b/>
      <w:color w:val="6076B4"/>
      <w:spacing w:val="20"/>
      <w:sz w:val="24"/>
      <w:szCs w:val="24"/>
      <w:lang w:eastAsia="ja-JP" w:bidi="he-I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92ADE"/>
    <w:rPr>
      <w:rFonts w:ascii="Franklin Gothic Book" w:hAnsi="Franklin Gothic Book" w:cs="Times New Roman"/>
      <w:b/>
      <w:color w:val="B16214"/>
      <w:spacing w:val="20"/>
      <w:sz w:val="24"/>
      <w:lang w:eastAsia="ja-JP" w:bidi="he-I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92ADE"/>
    <w:rPr>
      <w:rFonts w:ascii="Franklin Gothic Book" w:hAnsi="Franklin Gothic Book" w:cs="Times New Roman"/>
      <w:b/>
      <w:i/>
      <w:color w:val="B16214"/>
      <w:spacing w:val="20"/>
      <w:sz w:val="26"/>
      <w:szCs w:val="26"/>
      <w:lang w:eastAsia="ja-JP" w:bidi="he-I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92ADE"/>
    <w:rPr>
      <w:rFonts w:ascii="Franklin Gothic Book" w:hAnsi="Franklin Gothic Book" w:cs="Times New Roman"/>
      <w:color w:val="76410D"/>
      <w:spacing w:val="10"/>
      <w:sz w:val="20"/>
      <w:szCs w:val="20"/>
      <w:lang w:eastAsia="ja-JP" w:bidi="he-I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92ADE"/>
    <w:rPr>
      <w:rFonts w:ascii="Franklin Gothic Book" w:hAnsi="Franklin Gothic Book" w:cs="Times New Roman"/>
      <w:i/>
      <w:color w:val="76410D"/>
      <w:spacing w:val="10"/>
      <w:sz w:val="20"/>
      <w:szCs w:val="20"/>
      <w:lang w:eastAsia="ja-JP" w:bidi="he-I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92ADE"/>
    <w:rPr>
      <w:rFonts w:ascii="Franklin Gothic Book" w:hAnsi="Franklin Gothic Book" w:cs="Times New Roman"/>
      <w:color w:val="6076B4"/>
      <w:spacing w:val="10"/>
      <w:sz w:val="20"/>
      <w:szCs w:val="20"/>
      <w:lang w:eastAsia="ja-JP" w:bidi="he-I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92ADE"/>
    <w:rPr>
      <w:rFonts w:ascii="Franklin Gothic Book" w:hAnsi="Franklin Gothic Book" w:cs="Times New Roman"/>
      <w:i/>
      <w:color w:val="6076B4"/>
      <w:spacing w:val="10"/>
      <w:sz w:val="20"/>
      <w:szCs w:val="20"/>
      <w:lang w:eastAsia="ja-JP" w:bidi="he-IL"/>
    </w:rPr>
  </w:style>
  <w:style w:type="table" w:styleId="TableGrid">
    <w:name w:val="Table Grid"/>
    <w:basedOn w:val="TableNormal"/>
    <w:uiPriority w:val="99"/>
    <w:rsid w:val="00392ADE"/>
    <w:rPr>
      <w:rFonts w:cs="Perpetu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2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NoSpacing">
    <w:name w:val="No Spacing"/>
    <w:basedOn w:val="Normal"/>
    <w:uiPriority w:val="99"/>
    <w:qFormat/>
    <w:rsid w:val="00392ADE"/>
    <w:pPr>
      <w:spacing w:after="0" w:line="240" w:lineRule="auto"/>
    </w:pPr>
  </w:style>
  <w:style w:type="paragraph" w:styleId="Closing">
    <w:name w:val="Closing"/>
    <w:basedOn w:val="Normal"/>
    <w:link w:val="ClosingChar"/>
    <w:uiPriority w:val="99"/>
    <w:rsid w:val="00392ADE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99"/>
    <w:rsid w:val="00392ADE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99"/>
    <w:rsid w:val="00392ADE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392ADE"/>
    <w:rPr>
      <w:rFonts w:cs="Times New Roman"/>
      <w:b/>
      <w:color w:val="000000"/>
      <w:sz w:val="20"/>
      <w:szCs w:val="20"/>
      <w:lang w:eastAsia="ja-JP" w:bidi="he-IL"/>
    </w:rPr>
  </w:style>
  <w:style w:type="paragraph" w:customStyle="1" w:styleId="SenderAddress">
    <w:name w:val="Sender Address"/>
    <w:basedOn w:val="NoSpacing"/>
    <w:uiPriority w:val="99"/>
    <w:rsid w:val="00392ADE"/>
    <w:pPr>
      <w:spacing w:after="360"/>
      <w:contextualSpacing/>
    </w:pPr>
  </w:style>
  <w:style w:type="character" w:styleId="PlaceholderText">
    <w:name w:val="Placeholder Text"/>
    <w:basedOn w:val="DefaultParagraphFont"/>
    <w:uiPriority w:val="99"/>
    <w:rsid w:val="00392ADE"/>
    <w:rPr>
      <w:rFonts w:cs="Times New Roman"/>
      <w:color w:val="808080"/>
    </w:rPr>
  </w:style>
  <w:style w:type="paragraph" w:styleId="Signature">
    <w:name w:val="Signature"/>
    <w:basedOn w:val="Normal"/>
    <w:link w:val="SignatureChar"/>
    <w:uiPriority w:val="99"/>
    <w:rsid w:val="00392ADE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BalloonText">
    <w:name w:val="Balloon Text"/>
    <w:basedOn w:val="Normal"/>
    <w:link w:val="BalloonTextChar"/>
    <w:uiPriority w:val="99"/>
    <w:semiHidden/>
    <w:rsid w:val="00392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2ADE"/>
    <w:rPr>
      <w:rFonts w:ascii="Tahoma" w:hAnsi="Tahoma" w:cs="Tahoma"/>
      <w:color w:val="000000"/>
      <w:sz w:val="16"/>
      <w:szCs w:val="16"/>
      <w:lang w:eastAsia="ja-JP" w:bidi="he-IL"/>
    </w:rPr>
  </w:style>
  <w:style w:type="paragraph" w:styleId="BlockText">
    <w:name w:val="Block Text"/>
    <w:aliases w:val="Block Quote"/>
    <w:basedOn w:val="Normal"/>
    <w:uiPriority w:val="99"/>
    <w:rsid w:val="00392ADE"/>
    <w:pPr>
      <w:pBdr>
        <w:top w:val="single" w:sz="2" w:space="10" w:color="9FACD2"/>
        <w:bottom w:val="single" w:sz="24" w:space="10" w:color="9FACD2"/>
      </w:pBdr>
      <w:spacing w:after="280" w:line="240" w:lineRule="auto"/>
      <w:ind w:left="1440" w:right="1440"/>
      <w:jc w:val="both"/>
    </w:pPr>
    <w:rPr>
      <w:rFonts w:eastAsia="Times New Roman"/>
      <w:color w:val="8080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99"/>
    <w:qFormat/>
    <w:rsid w:val="00392ADE"/>
    <w:rPr>
      <w:rFonts w:ascii="Franklin Gothic Book" w:hAnsi="Franklin Gothic Book" w:cs="Times New Roman"/>
      <w:i/>
      <w:color w:val="758085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392ADE"/>
    <w:pPr>
      <w:spacing w:after="0" w:line="240" w:lineRule="auto"/>
    </w:pPr>
    <w:rPr>
      <w:bCs/>
      <w:smallCaps/>
      <w:color w:val="743D3D"/>
      <w:spacing w:val="10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392ADE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character" w:styleId="Emphasis">
    <w:name w:val="Emphasis"/>
    <w:basedOn w:val="DefaultParagraphFont"/>
    <w:uiPriority w:val="99"/>
    <w:qFormat/>
    <w:rsid w:val="00392ADE"/>
    <w:rPr>
      <w:rFonts w:cs="Times New Roman"/>
      <w:b/>
      <w:i/>
      <w:color w:val="404040"/>
      <w:spacing w:val="2"/>
      <w:w w:val="100"/>
    </w:rPr>
  </w:style>
  <w:style w:type="paragraph" w:styleId="Header">
    <w:name w:val="header"/>
    <w:basedOn w:val="Normal"/>
    <w:link w:val="HeaderChar"/>
    <w:uiPriority w:val="99"/>
    <w:rsid w:val="00392A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character" w:styleId="Hyperlink">
    <w:name w:val="Hyperlink"/>
    <w:basedOn w:val="DefaultParagraphFont"/>
    <w:uiPriority w:val="99"/>
    <w:semiHidden/>
    <w:rsid w:val="00392ADE"/>
    <w:rPr>
      <w:rFonts w:cs="Times New Roman"/>
      <w:color w:val="3399FF"/>
      <w:u w:val="single"/>
    </w:rPr>
  </w:style>
  <w:style w:type="character" w:styleId="IntenseEmphasis">
    <w:name w:val="Intense Emphasis"/>
    <w:basedOn w:val="DefaultParagraphFont"/>
    <w:uiPriority w:val="99"/>
    <w:qFormat/>
    <w:rsid w:val="00392ADE"/>
    <w:rPr>
      <w:rFonts w:ascii="Perpetua" w:hAnsi="Perpetua" w:cs="Times New Roman"/>
      <w:b/>
      <w:i/>
      <w:smallCaps/>
      <w:color w:val="9C525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99"/>
    <w:qFormat/>
    <w:rsid w:val="00392ADE"/>
    <w:pPr>
      <w:pBdr>
        <w:top w:val="single" w:sz="36" w:space="10" w:color="9FACD2"/>
        <w:left w:val="single" w:sz="24" w:space="10" w:color="6076B4"/>
        <w:bottom w:val="single" w:sz="36" w:space="10" w:color="E68422"/>
        <w:right w:val="single" w:sz="24" w:space="10" w:color="6076B4"/>
      </w:pBdr>
      <w:shd w:val="clear" w:color="auto" w:fill="6076B4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92ADE"/>
    <w:rPr>
      <w:rFonts w:ascii="Franklin Gothic Book" w:hAnsi="Franklin Gothic Book" w:cs="Times New Roman"/>
      <w:i/>
      <w:color w:val="FFFFFF"/>
      <w:sz w:val="20"/>
      <w:szCs w:val="20"/>
      <w:shd w:val="clear" w:color="auto" w:fill="6076B4"/>
      <w:lang w:eastAsia="ja-JP" w:bidi="he-IL"/>
    </w:rPr>
  </w:style>
  <w:style w:type="character" w:styleId="IntenseReference">
    <w:name w:val="Intense Reference"/>
    <w:basedOn w:val="DefaultParagraphFont"/>
    <w:uiPriority w:val="99"/>
    <w:qFormat/>
    <w:rsid w:val="00392ADE"/>
    <w:rPr>
      <w:rFonts w:cs="Times New Roman"/>
      <w:b/>
      <w:color w:val="6076B4"/>
      <w:sz w:val="20"/>
      <w:szCs w:val="20"/>
      <w:u w:val="single"/>
    </w:rPr>
  </w:style>
  <w:style w:type="paragraph" w:styleId="ListBullet">
    <w:name w:val="List Bullet"/>
    <w:basedOn w:val="Normal"/>
    <w:uiPriority w:val="99"/>
    <w:rsid w:val="00392ADE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99"/>
    <w:rsid w:val="00392ADE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99"/>
    <w:rsid w:val="00392ADE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99"/>
    <w:rsid w:val="00392ADE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99"/>
    <w:rsid w:val="00392ADE"/>
    <w:pPr>
      <w:numPr>
        <w:numId w:val="5"/>
      </w:numPr>
      <w:spacing w:after="0"/>
    </w:pPr>
  </w:style>
  <w:style w:type="paragraph" w:styleId="Quote">
    <w:name w:val="Quote"/>
    <w:basedOn w:val="Normal"/>
    <w:link w:val="QuoteChar"/>
    <w:uiPriority w:val="99"/>
    <w:qFormat/>
    <w:rsid w:val="00392ADE"/>
    <w:rPr>
      <w:i/>
      <w:color w:val="808080"/>
      <w:sz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392ADE"/>
    <w:rPr>
      <w:rFonts w:cs="Times New Roman"/>
      <w:i/>
      <w:color w:val="808080"/>
      <w:sz w:val="20"/>
      <w:szCs w:val="20"/>
      <w:lang w:eastAsia="ja-JP" w:bidi="he-IL"/>
    </w:rPr>
  </w:style>
  <w:style w:type="character" w:styleId="Strong">
    <w:name w:val="Strong"/>
    <w:basedOn w:val="DefaultParagraphFont"/>
    <w:uiPriority w:val="99"/>
    <w:qFormat/>
    <w:rsid w:val="00392ADE"/>
    <w:rPr>
      <w:rFonts w:ascii="Perpetua" w:hAnsi="Perpetua" w:cs="Times New Roman"/>
      <w:b/>
      <w:color w:val="9C5252"/>
    </w:rPr>
  </w:style>
  <w:style w:type="paragraph" w:styleId="Subtitle">
    <w:name w:val="Subtitle"/>
    <w:basedOn w:val="Normal"/>
    <w:link w:val="SubtitleChar"/>
    <w:uiPriority w:val="99"/>
    <w:qFormat/>
    <w:rsid w:val="00392ADE"/>
    <w:pPr>
      <w:spacing w:after="480" w:line="240" w:lineRule="auto"/>
      <w:jc w:val="center"/>
    </w:pPr>
    <w:rPr>
      <w:rFonts w:ascii="Franklin Gothic Book" w:hAnsi="Franklin Gothic Book" w:cs="Perpetua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92ADE"/>
    <w:rPr>
      <w:rFonts w:ascii="Franklin Gothic Book" w:hAnsi="Franklin Gothic Book" w:cs="Perpetua"/>
      <w:sz w:val="24"/>
      <w:szCs w:val="24"/>
      <w:lang w:eastAsia="ja-JP" w:bidi="he-IL"/>
    </w:rPr>
  </w:style>
  <w:style w:type="character" w:styleId="SubtleEmphasis">
    <w:name w:val="Subtle Emphasis"/>
    <w:basedOn w:val="DefaultParagraphFont"/>
    <w:uiPriority w:val="99"/>
    <w:qFormat/>
    <w:rsid w:val="00392ADE"/>
    <w:rPr>
      <w:rFonts w:ascii="Perpetua" w:hAnsi="Perpetua" w:cs="Times New Roman"/>
      <w:i/>
      <w:color w:val="737373"/>
      <w:spacing w:val="2"/>
      <w:w w:val="100"/>
      <w:kern w:val="0"/>
      <w:sz w:val="24"/>
      <w:szCs w:val="24"/>
    </w:rPr>
  </w:style>
  <w:style w:type="character" w:styleId="SubtleReference">
    <w:name w:val="Subtle Reference"/>
    <w:basedOn w:val="DefaultParagraphFont"/>
    <w:uiPriority w:val="99"/>
    <w:qFormat/>
    <w:rsid w:val="00392ADE"/>
    <w:rPr>
      <w:rFonts w:cs="Times New Roman"/>
      <w:color w:val="737373"/>
      <w:sz w:val="20"/>
      <w:szCs w:val="20"/>
      <w:u w:val="single"/>
    </w:rPr>
  </w:style>
  <w:style w:type="paragraph" w:styleId="Title">
    <w:name w:val="Title"/>
    <w:basedOn w:val="Normal"/>
    <w:link w:val="TitleChar"/>
    <w:uiPriority w:val="99"/>
    <w:qFormat/>
    <w:rsid w:val="00392ADE"/>
    <w:pPr>
      <w:pBdr>
        <w:bottom w:val="single" w:sz="8" w:space="4" w:color="6076B4"/>
      </w:pBdr>
      <w:spacing w:line="240" w:lineRule="auto"/>
      <w:contextualSpacing/>
      <w:jc w:val="center"/>
    </w:pPr>
    <w:rPr>
      <w:rFonts w:ascii="Franklin Gothic Book" w:hAnsi="Franklin Gothic Book"/>
      <w:b/>
      <w:smallCaps/>
      <w:color w:val="6076B4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392ADE"/>
    <w:rPr>
      <w:rFonts w:ascii="Franklin Gothic Book" w:hAnsi="Franklin Gothic Book" w:cs="Times New Roman"/>
      <w:b/>
      <w:smallCaps/>
      <w:color w:val="6076B4"/>
      <w:sz w:val="48"/>
      <w:szCs w:val="48"/>
      <w:lang w:eastAsia="ja-JP" w:bidi="he-IL"/>
    </w:rPr>
  </w:style>
  <w:style w:type="paragraph" w:styleId="TOC1">
    <w:name w:val="toc 1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</w:pPr>
    <w:rPr>
      <w:smallCaps/>
      <w:noProof/>
      <w:color w:val="9C5252"/>
    </w:rPr>
  </w:style>
  <w:style w:type="paragraph" w:styleId="TOC2">
    <w:name w:val="toc 2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rsid w:val="00392ADE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DateText">
    <w:name w:val="Date Text"/>
    <w:basedOn w:val="Normal"/>
    <w:uiPriority w:val="99"/>
    <w:rsid w:val="00392ADE"/>
    <w:pPr>
      <w:spacing w:before="720" w:after="200"/>
      <w:contextualSpacing/>
    </w:pPr>
  </w:style>
  <w:style w:type="paragraph" w:customStyle="1" w:styleId="GrayText">
    <w:name w:val="Gray Text"/>
    <w:basedOn w:val="NoSpacing"/>
    <w:uiPriority w:val="99"/>
    <w:rsid w:val="00392ADE"/>
    <w:rPr>
      <w:rFonts w:ascii="Franklin Gothic Book" w:hAnsi="Franklin Gothic Book"/>
      <w:sz w:val="20"/>
      <w:lang w:bidi="ar-SA"/>
    </w:rPr>
  </w:style>
  <w:style w:type="character" w:customStyle="1" w:styleId="RecipientAddressChar">
    <w:name w:val="Recipient Address Char"/>
    <w:basedOn w:val="DefaultParagraphFont"/>
    <w:link w:val="RecipientAddress"/>
    <w:uiPriority w:val="99"/>
    <w:locked/>
    <w:rsid w:val="00392ADE"/>
    <w:rPr>
      <w:rFonts w:cs="Times New Roman"/>
      <w:color w:val="000000"/>
      <w:sz w:val="20"/>
      <w:szCs w:val="20"/>
      <w:lang w:eastAsia="ja-JP" w:bidi="he-IL"/>
    </w:rPr>
  </w:style>
  <w:style w:type="paragraph" w:styleId="ListParagraph">
    <w:name w:val="List Paragraph"/>
    <w:basedOn w:val="Normal"/>
    <w:uiPriority w:val="99"/>
    <w:qFormat/>
    <w:rsid w:val="00562FC8"/>
    <w:pPr>
      <w:spacing w:after="0" w:line="240" w:lineRule="auto"/>
      <w:ind w:left="720"/>
      <w:contextualSpacing/>
    </w:pPr>
    <w:rPr>
      <w:rFonts w:ascii="Foundry Form Sans" w:eastAsia="Times New Roman" w:hAnsi="Foundry Form Sans"/>
      <w:color w:val="313231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78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h.mitchell@exeter.ac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6CF956E7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Brunel University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 the Project Team</dc:creator>
  <cp:lastModifiedBy>Salmon, Davina</cp:lastModifiedBy>
  <cp:revision>2</cp:revision>
  <dcterms:created xsi:type="dcterms:W3CDTF">2014-08-29T10:49:00Z</dcterms:created>
  <dcterms:modified xsi:type="dcterms:W3CDTF">2014-08-29T10:49:00Z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